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D7AC6" w14:textId="66E6F8A8" w:rsidR="0012186F" w:rsidRDefault="0012186F" w:rsidP="08C57CD2">
      <w:pPr>
        <w:keepNext/>
        <w:spacing w:after="0"/>
        <w:rPr>
          <w:rFonts w:cs="Arial"/>
          <w:b/>
          <w:bCs/>
          <w:color w:val="003865"/>
          <w:sz w:val="36"/>
          <w:szCs w:val="36"/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64BCD38B" wp14:editId="48C7F47F">
            <wp:simplePos x="0" y="0"/>
            <wp:positionH relativeFrom="column">
              <wp:posOffset>-354330</wp:posOffset>
            </wp:positionH>
            <wp:positionV relativeFrom="paragraph">
              <wp:posOffset>155575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399B4" w14:textId="447452E5" w:rsidR="0012186F" w:rsidRPr="0012186F" w:rsidRDefault="0012186F" w:rsidP="08C57CD2">
      <w:pPr>
        <w:keepNext/>
        <w:spacing w:after="0"/>
        <w:rPr>
          <w:rFonts w:cs="Arial"/>
          <w:b/>
          <w:bCs/>
          <w:color w:val="003865"/>
          <w:sz w:val="36"/>
          <w:szCs w:val="36"/>
          <w:lang w:val="en-US"/>
        </w:rPr>
      </w:pPr>
      <w:r w:rsidRPr="08C57CD2">
        <w:rPr>
          <w:rFonts w:cs="Arial"/>
          <w:b/>
          <w:bCs/>
          <w:color w:val="003865"/>
          <w:sz w:val="36"/>
          <w:szCs w:val="36"/>
        </w:rPr>
        <w:t xml:space="preserve">Proposal for </w:t>
      </w:r>
      <w:r w:rsidR="009F57E3" w:rsidRPr="08C57CD2">
        <w:rPr>
          <w:rFonts w:cs="Arial"/>
          <w:b/>
          <w:bCs/>
          <w:color w:val="003865"/>
          <w:sz w:val="36"/>
          <w:szCs w:val="36"/>
        </w:rPr>
        <w:t xml:space="preserve">EELISA </w:t>
      </w:r>
      <w:r w:rsidRPr="08C57CD2">
        <w:rPr>
          <w:rFonts w:cs="Arial"/>
          <w:b/>
          <w:bCs/>
          <w:color w:val="003865"/>
          <w:sz w:val="36"/>
          <w:szCs w:val="36"/>
        </w:rPr>
        <w:t xml:space="preserve">Funding </w:t>
      </w:r>
      <w:r w:rsidR="009F57E3" w:rsidRPr="08C57CD2">
        <w:rPr>
          <w:rFonts w:cs="Arial"/>
          <w:b/>
          <w:bCs/>
          <w:color w:val="003865"/>
          <w:sz w:val="36"/>
          <w:szCs w:val="36"/>
        </w:rPr>
        <w:t>for Community Activities</w:t>
      </w:r>
    </w:p>
    <w:p w14:paraId="036A1670" w14:textId="77777777" w:rsidR="00BB691E" w:rsidRDefault="00BB691E" w:rsidP="08C57CD2">
      <w:pPr>
        <w:keepNext/>
        <w:spacing w:after="0"/>
        <w:rPr>
          <w:rFonts w:cs="Arial"/>
          <w:b/>
          <w:bCs/>
          <w:color w:val="003865"/>
          <w:lang w:val="en-US"/>
        </w:rPr>
      </w:pPr>
    </w:p>
    <w:p w14:paraId="4373E7B8" w14:textId="546D6289" w:rsidR="00B54C3D" w:rsidRPr="00F678B8" w:rsidRDefault="00B54C3D" w:rsidP="08C57CD2">
      <w:pPr>
        <w:keepNext/>
        <w:spacing w:after="0"/>
        <w:rPr>
          <w:rFonts w:cs="Arial"/>
          <w:b/>
          <w:bCs/>
          <w:color w:val="003865"/>
          <w:lang w:val="en-US"/>
        </w:rPr>
      </w:pPr>
      <w:r w:rsidRPr="08C57CD2">
        <w:rPr>
          <w:rFonts w:cs="Arial"/>
          <w:b/>
          <w:bCs/>
          <w:color w:val="003865"/>
        </w:rPr>
        <w:t xml:space="preserve">1. </w:t>
      </w:r>
      <w:r w:rsidR="002E5AC2" w:rsidRPr="08C57CD2">
        <w:rPr>
          <w:rFonts w:cs="Arial"/>
          <w:b/>
          <w:bCs/>
          <w:color w:val="003865"/>
        </w:rPr>
        <w:t>Basic</w:t>
      </w:r>
      <w:r w:rsidR="00FE45C0" w:rsidRPr="08C57CD2">
        <w:rPr>
          <w:rFonts w:cs="Arial"/>
          <w:b/>
          <w:bCs/>
          <w:color w:val="003865"/>
        </w:rPr>
        <w:t xml:space="preserve"> </w:t>
      </w:r>
      <w:r w:rsidR="00377A2F" w:rsidRPr="08C57CD2">
        <w:rPr>
          <w:rFonts w:cs="Arial"/>
          <w:b/>
          <w:bCs/>
          <w:color w:val="003865"/>
        </w:rPr>
        <w:t>d</w:t>
      </w:r>
      <w:r w:rsidR="00FE45C0" w:rsidRPr="08C57CD2">
        <w:rPr>
          <w:rFonts w:cs="Arial"/>
          <w:b/>
          <w:bCs/>
          <w:color w:val="003865"/>
        </w:rPr>
        <w:t>ata</w:t>
      </w:r>
      <w:r w:rsidR="009F57E3" w:rsidRPr="08C57CD2">
        <w:rPr>
          <w:rFonts w:cs="Arial"/>
          <w:b/>
          <w:bCs/>
          <w:color w:val="003865"/>
        </w:rPr>
        <w:t xml:space="preserve"> main applicant</w:t>
      </w:r>
    </w:p>
    <w:tbl>
      <w:tblPr>
        <w:tblW w:w="97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693"/>
        <w:gridCol w:w="4820"/>
      </w:tblGrid>
      <w:tr w:rsidR="00B54C3D" w:rsidRPr="00FE725B" w14:paraId="04282640" w14:textId="77777777" w:rsidTr="144FBCF2">
        <w:tc>
          <w:tcPr>
            <w:tcW w:w="2197" w:type="dxa"/>
          </w:tcPr>
          <w:p w14:paraId="508D5655" w14:textId="693476C0" w:rsidR="00B54C3D" w:rsidRPr="00FE725B" w:rsidRDefault="00FE45C0" w:rsidP="00377A2F">
            <w:pPr>
              <w:keepNext/>
              <w:spacing w:after="60"/>
              <w:rPr>
                <w:rFonts w:cs="Arial"/>
              </w:rPr>
            </w:pPr>
            <w:r w:rsidRPr="08C57CD2">
              <w:rPr>
                <w:rFonts w:cs="Arial"/>
                <w:b/>
                <w:bCs/>
              </w:rPr>
              <w:t>Project</w:t>
            </w:r>
            <w:r w:rsidR="009D40BF" w:rsidRPr="08C57CD2">
              <w:rPr>
                <w:rFonts w:cs="Arial"/>
                <w:b/>
                <w:bCs/>
              </w:rPr>
              <w:t>/</w:t>
            </w:r>
            <w:r>
              <w:br/>
            </w:r>
            <w:r w:rsidR="009D40BF" w:rsidRPr="08C57CD2">
              <w:rPr>
                <w:rFonts w:cs="Arial"/>
                <w:b/>
                <w:bCs/>
              </w:rPr>
              <w:t>Activity</w:t>
            </w:r>
            <w:r w:rsidRPr="08C57CD2">
              <w:rPr>
                <w:rFonts w:cs="Arial"/>
                <w:b/>
                <w:bCs/>
              </w:rPr>
              <w:t xml:space="preserve"> </w:t>
            </w:r>
            <w:r w:rsidR="00377A2F" w:rsidRPr="08C57CD2">
              <w:rPr>
                <w:rFonts w:cs="Arial"/>
                <w:b/>
                <w:bCs/>
              </w:rPr>
              <w:t>t</w:t>
            </w:r>
            <w:r w:rsidRPr="08C57CD2">
              <w:rPr>
                <w:rFonts w:cs="Arial"/>
                <w:b/>
                <w:bCs/>
              </w:rPr>
              <w:t>itle</w:t>
            </w:r>
            <w:r w:rsidR="00B54C3D" w:rsidRPr="08C57CD2">
              <w:rPr>
                <w:rFonts w:cs="Arial"/>
                <w:b/>
                <w:bCs/>
              </w:rPr>
              <w:t>:</w:t>
            </w:r>
          </w:p>
        </w:tc>
        <w:tc>
          <w:tcPr>
            <w:tcW w:w="7513" w:type="dxa"/>
            <w:gridSpan w:val="2"/>
          </w:tcPr>
          <w:p w14:paraId="5935E893" w14:textId="77777777" w:rsidR="00370187" w:rsidRPr="00FE725B" w:rsidRDefault="00B54C3D" w:rsidP="0015424B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E725B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9F57E3" w:rsidRPr="009F57E3" w14:paraId="7572B109" w14:textId="77777777" w:rsidTr="144FBCF2">
        <w:trPr>
          <w:trHeight w:val="147"/>
        </w:trPr>
        <w:tc>
          <w:tcPr>
            <w:tcW w:w="2197" w:type="dxa"/>
          </w:tcPr>
          <w:p w14:paraId="58E395C4" w14:textId="297C5AE7" w:rsidR="009F57E3" w:rsidRDefault="009F57E3" w:rsidP="08C57CD2">
            <w:pPr>
              <w:keepNext/>
              <w:spacing w:before="60" w:after="60"/>
              <w:rPr>
                <w:rFonts w:cs="Arial"/>
                <w:b/>
                <w:bCs/>
              </w:rPr>
            </w:pPr>
            <w:r w:rsidRPr="08C57CD2">
              <w:rPr>
                <w:rFonts w:cs="Arial"/>
                <w:b/>
                <w:bCs/>
              </w:rPr>
              <w:t>EELISA Community:</w:t>
            </w:r>
          </w:p>
        </w:tc>
        <w:tc>
          <w:tcPr>
            <w:tcW w:w="7513" w:type="dxa"/>
            <w:gridSpan w:val="2"/>
          </w:tcPr>
          <w:p w14:paraId="3C99DAFB" w14:textId="1A9A616D" w:rsidR="009F57E3" w:rsidRPr="00F678B8" w:rsidRDefault="00F678B8" w:rsidP="0015424B">
            <w:pPr>
              <w:keepNext/>
              <w:spacing w:before="60" w:after="60"/>
              <w:rPr>
                <w:rFonts w:cs="Arial"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E725B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  <w:r w:rsidRPr="00F678B8">
              <w:rPr>
                <w:rFonts w:cs="Arial"/>
                <w:lang w:val="en-US"/>
              </w:rPr>
              <w:t xml:space="preserve"> (Please choose communities from t</w:t>
            </w:r>
            <w:r>
              <w:rPr>
                <w:rFonts w:cs="Arial"/>
                <w:lang w:val="en-US"/>
              </w:rPr>
              <w:t xml:space="preserve">he </w:t>
            </w:r>
            <w:hyperlink r:id="rId12">
              <w:r w:rsidRPr="144FBCF2">
                <w:rPr>
                  <w:rStyle w:val="Hyperlink"/>
                  <w:rFonts w:cs="Arial"/>
                  <w:lang w:val="en-US"/>
                </w:rPr>
                <w:t>EELISA Community platform</w:t>
              </w:r>
            </w:hyperlink>
            <w:r>
              <w:rPr>
                <w:rFonts w:cs="Arial"/>
                <w:lang w:val="en-US"/>
              </w:rPr>
              <w:t>)</w:t>
            </w:r>
          </w:p>
        </w:tc>
      </w:tr>
      <w:tr w:rsidR="00B54C3D" w:rsidRPr="00FE725B" w14:paraId="3B54458F" w14:textId="77777777" w:rsidTr="144FBCF2">
        <w:trPr>
          <w:trHeight w:val="147"/>
        </w:trPr>
        <w:tc>
          <w:tcPr>
            <w:tcW w:w="2197" w:type="dxa"/>
            <w:vMerge w:val="restart"/>
          </w:tcPr>
          <w:p w14:paraId="1350065F" w14:textId="5DF08DBC" w:rsidR="00B54C3D" w:rsidRPr="00FE725B" w:rsidRDefault="009F57E3" w:rsidP="08C57CD2">
            <w:pPr>
              <w:keepNext/>
              <w:spacing w:before="60" w:after="60"/>
              <w:rPr>
                <w:rFonts w:cs="Arial"/>
                <w:b/>
                <w:bCs/>
              </w:rPr>
            </w:pPr>
            <w:r w:rsidRPr="08C57CD2">
              <w:rPr>
                <w:rFonts w:cs="Arial"/>
                <w:b/>
                <w:bCs/>
              </w:rPr>
              <w:t>Activity provider / activity participant</w:t>
            </w:r>
          </w:p>
        </w:tc>
        <w:tc>
          <w:tcPr>
            <w:tcW w:w="2693" w:type="dxa"/>
          </w:tcPr>
          <w:p w14:paraId="001128EE" w14:textId="77777777" w:rsidR="00B54C3D" w:rsidRPr="00AA6DA6" w:rsidRDefault="00401D16" w:rsidP="0015424B">
            <w:pPr>
              <w:keepNext/>
              <w:spacing w:before="60" w:after="60"/>
              <w:rPr>
                <w:rFonts w:cs="Arial"/>
                <w:lang w:val="en-US"/>
              </w:rPr>
            </w:pPr>
            <w:r w:rsidRPr="08C57CD2">
              <w:rPr>
                <w:rFonts w:cs="Arial"/>
              </w:rPr>
              <w:t>Title/First name/Last n</w:t>
            </w:r>
            <w:r w:rsidR="00FE45C0" w:rsidRPr="08C57CD2">
              <w:rPr>
                <w:rFonts w:cs="Arial"/>
              </w:rPr>
              <w:t>ame</w:t>
            </w:r>
            <w:r w:rsidR="00B54C3D" w:rsidRPr="08C57CD2">
              <w:rPr>
                <w:rFonts w:cs="Arial"/>
              </w:rPr>
              <w:t>:</w:t>
            </w:r>
          </w:p>
        </w:tc>
        <w:tc>
          <w:tcPr>
            <w:tcW w:w="4820" w:type="dxa"/>
          </w:tcPr>
          <w:p w14:paraId="2D5BF1B4" w14:textId="77777777" w:rsidR="00B54C3D" w:rsidRPr="00FE725B" w:rsidRDefault="00B54C3D" w:rsidP="0015424B">
            <w:pPr>
              <w:keepNext/>
              <w:spacing w:before="60" w:after="6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725B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9F57E3" w:rsidRPr="00AA6DA6" w14:paraId="4380F4BD" w14:textId="77777777" w:rsidTr="144FBCF2">
        <w:trPr>
          <w:trHeight w:val="146"/>
        </w:trPr>
        <w:tc>
          <w:tcPr>
            <w:tcW w:w="2197" w:type="dxa"/>
            <w:vMerge/>
          </w:tcPr>
          <w:p w14:paraId="5641585C" w14:textId="77777777" w:rsidR="009F57E3" w:rsidRPr="00FE725B" w:rsidRDefault="009F57E3" w:rsidP="0015424B">
            <w:pPr>
              <w:keepNext/>
              <w:spacing w:before="60" w:after="60"/>
              <w:rPr>
                <w:rFonts w:cs="Arial"/>
                <w:b/>
              </w:rPr>
            </w:pPr>
          </w:p>
        </w:tc>
        <w:tc>
          <w:tcPr>
            <w:tcW w:w="2693" w:type="dxa"/>
          </w:tcPr>
          <w:p w14:paraId="23E7AAD9" w14:textId="1F6FB5F9" w:rsidR="009F57E3" w:rsidRPr="00FE725B" w:rsidRDefault="009F57E3" w:rsidP="0015424B">
            <w:pPr>
              <w:keepNext/>
              <w:spacing w:before="60" w:after="60"/>
              <w:rPr>
                <w:rFonts w:cs="Arial"/>
              </w:rPr>
            </w:pPr>
            <w:r w:rsidRPr="144FBCF2">
              <w:rPr>
                <w:rFonts w:cs="Arial"/>
              </w:rPr>
              <w:t>EELISA Institution:</w:t>
            </w:r>
          </w:p>
        </w:tc>
        <w:tc>
          <w:tcPr>
            <w:tcW w:w="4820" w:type="dxa"/>
          </w:tcPr>
          <w:p w14:paraId="0992101E" w14:textId="3D5E4BA7" w:rsidR="009F57E3" w:rsidRPr="00AA6DA6" w:rsidRDefault="009F57E3" w:rsidP="0015424B">
            <w:pPr>
              <w:keepNext/>
              <w:spacing w:before="60" w:after="6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725B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0A13B3" w:rsidRPr="00AA6DA6" w14:paraId="778E949F" w14:textId="77777777" w:rsidTr="144FBCF2">
        <w:trPr>
          <w:trHeight w:val="146"/>
        </w:trPr>
        <w:tc>
          <w:tcPr>
            <w:tcW w:w="2197" w:type="dxa"/>
            <w:vMerge/>
          </w:tcPr>
          <w:p w14:paraId="3F97490B" w14:textId="77777777" w:rsidR="000A13B3" w:rsidRPr="00FE725B" w:rsidRDefault="000A13B3" w:rsidP="0015424B">
            <w:pPr>
              <w:keepNext/>
              <w:spacing w:before="60" w:after="60"/>
              <w:rPr>
                <w:rFonts w:cs="Arial"/>
                <w:b/>
              </w:rPr>
            </w:pPr>
          </w:p>
        </w:tc>
        <w:tc>
          <w:tcPr>
            <w:tcW w:w="2693" w:type="dxa"/>
          </w:tcPr>
          <w:p w14:paraId="29D9F494" w14:textId="66EA8519" w:rsidR="000A13B3" w:rsidRDefault="00FE45C0" w:rsidP="0015424B">
            <w:pPr>
              <w:keepNext/>
              <w:spacing w:before="60" w:after="60"/>
              <w:rPr>
                <w:rFonts w:cs="Arial"/>
              </w:rPr>
            </w:pPr>
            <w:r w:rsidRPr="144FBCF2">
              <w:rPr>
                <w:rFonts w:cs="Arial"/>
              </w:rPr>
              <w:t>Department/Institute/</w:t>
            </w:r>
            <w:r w:rsidR="009F57E3" w:rsidRPr="144FBCF2">
              <w:rPr>
                <w:rFonts w:cs="Arial"/>
              </w:rPr>
              <w:t>Chair/Degree Program</w:t>
            </w:r>
            <w:r w:rsidR="00B54C3D" w:rsidRPr="144FBCF2">
              <w:rPr>
                <w:rFonts w:cs="Arial"/>
              </w:rPr>
              <w:t>:</w:t>
            </w:r>
          </w:p>
        </w:tc>
        <w:tc>
          <w:tcPr>
            <w:tcW w:w="4820" w:type="dxa"/>
          </w:tcPr>
          <w:p w14:paraId="2988937B" w14:textId="245918AB" w:rsidR="000A13B3" w:rsidRPr="00AA6DA6" w:rsidRDefault="000A13B3" w:rsidP="0015424B">
            <w:pPr>
              <w:keepNext/>
              <w:spacing w:before="60" w:after="6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725B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B54C3D" w:rsidRPr="00AA6DA6" w14:paraId="50642168" w14:textId="77777777" w:rsidTr="144FBCF2">
        <w:trPr>
          <w:trHeight w:val="146"/>
        </w:trPr>
        <w:tc>
          <w:tcPr>
            <w:tcW w:w="2197" w:type="dxa"/>
            <w:vMerge/>
          </w:tcPr>
          <w:p w14:paraId="2AFD44C9" w14:textId="77777777" w:rsidR="00B54C3D" w:rsidRPr="00FE725B" w:rsidRDefault="00B54C3D" w:rsidP="0015424B">
            <w:pPr>
              <w:keepNext/>
              <w:spacing w:before="60" w:after="60"/>
              <w:rPr>
                <w:rFonts w:cs="Arial"/>
                <w:b/>
              </w:rPr>
            </w:pPr>
          </w:p>
        </w:tc>
        <w:tc>
          <w:tcPr>
            <w:tcW w:w="2693" w:type="dxa"/>
          </w:tcPr>
          <w:p w14:paraId="51449195" w14:textId="6C88F80A" w:rsidR="00B54C3D" w:rsidRPr="00FE725B" w:rsidRDefault="000A13B3" w:rsidP="009F57E3">
            <w:pPr>
              <w:keepNext/>
              <w:spacing w:before="60" w:after="60"/>
              <w:rPr>
                <w:rFonts w:cs="Arial"/>
              </w:rPr>
            </w:pPr>
            <w:r w:rsidRPr="144FBCF2">
              <w:rPr>
                <w:rFonts w:cs="Arial"/>
              </w:rPr>
              <w:t>Role (educator, researcher, staff, lecturer, professor, student…)</w:t>
            </w:r>
          </w:p>
        </w:tc>
        <w:tc>
          <w:tcPr>
            <w:tcW w:w="4820" w:type="dxa"/>
          </w:tcPr>
          <w:p w14:paraId="4E91F4AB" w14:textId="77777777" w:rsidR="00B54C3D" w:rsidRPr="00AA6DA6" w:rsidRDefault="00B54C3D" w:rsidP="08C57CD2">
            <w:pPr>
              <w:keepNext/>
              <w:spacing w:before="60" w:after="60"/>
              <w:rPr>
                <w:rFonts w:cs="Arial"/>
                <w:b/>
                <w:bCs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E725B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B54C3D" w:rsidRPr="00AA6DA6" w14:paraId="04C57183" w14:textId="77777777" w:rsidTr="144FBCF2">
        <w:trPr>
          <w:trHeight w:val="146"/>
        </w:trPr>
        <w:tc>
          <w:tcPr>
            <w:tcW w:w="2197" w:type="dxa"/>
            <w:vMerge/>
          </w:tcPr>
          <w:p w14:paraId="2C627217" w14:textId="77777777" w:rsidR="00B54C3D" w:rsidRPr="00AA6DA6" w:rsidRDefault="00B54C3D" w:rsidP="0015424B">
            <w:pPr>
              <w:keepNext/>
              <w:spacing w:before="60" w:after="60"/>
              <w:rPr>
                <w:rFonts w:cs="Arial"/>
                <w:b/>
              </w:rPr>
            </w:pPr>
          </w:p>
        </w:tc>
        <w:tc>
          <w:tcPr>
            <w:tcW w:w="2693" w:type="dxa"/>
          </w:tcPr>
          <w:p w14:paraId="57BFB7FE" w14:textId="3A4A04EF" w:rsidR="00B54C3D" w:rsidRPr="00AA6DA6" w:rsidRDefault="009F57E3" w:rsidP="0015424B">
            <w:pPr>
              <w:keepNext/>
              <w:spacing w:before="60" w:after="60"/>
              <w:rPr>
                <w:rFonts w:cs="Arial"/>
              </w:rPr>
            </w:pPr>
            <w:r w:rsidRPr="08C57CD2">
              <w:rPr>
                <w:rFonts w:cs="Arial"/>
              </w:rPr>
              <w:t>Tele</w:t>
            </w:r>
            <w:r w:rsidR="00BB691E" w:rsidRPr="08C57CD2">
              <w:rPr>
                <w:rFonts w:cs="Arial"/>
              </w:rPr>
              <w:t>ph</w:t>
            </w:r>
            <w:r w:rsidRPr="08C57CD2">
              <w:rPr>
                <w:rFonts w:cs="Arial"/>
              </w:rPr>
              <w:t>one</w:t>
            </w:r>
            <w:r w:rsidR="00B54C3D" w:rsidRPr="08C57CD2">
              <w:rPr>
                <w:rFonts w:cs="Arial"/>
              </w:rPr>
              <w:t>:</w:t>
            </w:r>
          </w:p>
        </w:tc>
        <w:tc>
          <w:tcPr>
            <w:tcW w:w="4820" w:type="dxa"/>
          </w:tcPr>
          <w:p w14:paraId="71026ABB" w14:textId="77777777" w:rsidR="00B54C3D" w:rsidRPr="00AA6DA6" w:rsidRDefault="00B54C3D" w:rsidP="08C57CD2">
            <w:pPr>
              <w:keepNext/>
              <w:spacing w:before="60" w:after="60"/>
              <w:rPr>
                <w:rFonts w:cs="Arial"/>
                <w:b/>
                <w:bCs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B54C3D" w:rsidRPr="00AA6DA6" w14:paraId="0ECCC70B" w14:textId="77777777" w:rsidTr="144FBCF2">
        <w:trPr>
          <w:trHeight w:val="146"/>
        </w:trPr>
        <w:tc>
          <w:tcPr>
            <w:tcW w:w="2197" w:type="dxa"/>
            <w:vMerge/>
          </w:tcPr>
          <w:p w14:paraId="25A05F85" w14:textId="77777777" w:rsidR="00B54C3D" w:rsidRPr="00AA6DA6" w:rsidRDefault="00B54C3D" w:rsidP="0015424B">
            <w:pPr>
              <w:keepNext/>
              <w:spacing w:before="60" w:after="60"/>
              <w:rPr>
                <w:rFonts w:cs="Arial"/>
                <w:b/>
              </w:rPr>
            </w:pPr>
          </w:p>
        </w:tc>
        <w:tc>
          <w:tcPr>
            <w:tcW w:w="2693" w:type="dxa"/>
          </w:tcPr>
          <w:p w14:paraId="147D3C3F" w14:textId="77777777" w:rsidR="00B54C3D" w:rsidRPr="00AA6DA6" w:rsidRDefault="00FE45C0" w:rsidP="0015424B">
            <w:pPr>
              <w:keepNext/>
              <w:spacing w:before="60" w:after="60"/>
              <w:rPr>
                <w:rFonts w:cs="Arial"/>
              </w:rPr>
            </w:pPr>
            <w:r w:rsidRPr="08C57CD2">
              <w:rPr>
                <w:rFonts w:cs="Arial"/>
              </w:rPr>
              <w:t>Email</w:t>
            </w:r>
            <w:r w:rsidR="00B54C3D" w:rsidRPr="08C57CD2">
              <w:rPr>
                <w:rFonts w:cs="Arial"/>
              </w:rPr>
              <w:t>:</w:t>
            </w:r>
          </w:p>
        </w:tc>
        <w:tc>
          <w:tcPr>
            <w:tcW w:w="4820" w:type="dxa"/>
          </w:tcPr>
          <w:p w14:paraId="237D08F1" w14:textId="77777777" w:rsidR="00B54C3D" w:rsidRPr="00AA6DA6" w:rsidRDefault="00B54C3D" w:rsidP="08C57CD2">
            <w:pPr>
              <w:keepNext/>
              <w:spacing w:before="60" w:after="60"/>
              <w:rPr>
                <w:rFonts w:cs="Arial"/>
                <w:b/>
                <w:bCs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</w:tbl>
    <w:p w14:paraId="60FC9B07" w14:textId="77777777" w:rsidR="00B54C3D" w:rsidRPr="00AA6DA6" w:rsidRDefault="00B54C3D" w:rsidP="08C57CD2">
      <w:pPr>
        <w:keepNext/>
        <w:spacing w:after="0"/>
        <w:rPr>
          <w:rFonts w:cs="Arial"/>
          <w:b/>
          <w:bCs/>
        </w:rPr>
      </w:pPr>
    </w:p>
    <w:p w14:paraId="55D457EC" w14:textId="0C18FF78" w:rsidR="00B54C3D" w:rsidRPr="0012186F" w:rsidRDefault="00B54C3D" w:rsidP="00B54C3D">
      <w:pPr>
        <w:keepNext/>
        <w:spacing w:after="0"/>
        <w:rPr>
          <w:rFonts w:cs="Arial"/>
          <w:color w:val="003865"/>
          <w:lang w:val="en-US"/>
        </w:rPr>
      </w:pPr>
      <w:r w:rsidRPr="08C57CD2">
        <w:rPr>
          <w:rFonts w:cs="Arial"/>
          <w:b/>
          <w:bCs/>
          <w:color w:val="003865"/>
        </w:rPr>
        <w:t xml:space="preserve">2. </w:t>
      </w:r>
      <w:r w:rsidR="009F57E3" w:rsidRPr="08C57CD2">
        <w:rPr>
          <w:rFonts w:cs="Arial"/>
          <w:b/>
          <w:bCs/>
          <w:color w:val="003865"/>
        </w:rPr>
        <w:t xml:space="preserve">(Further) EELISA Activity providers </w:t>
      </w:r>
      <w:r w:rsidR="00FE45C0" w:rsidRPr="08C57CD2">
        <w:rPr>
          <w:rFonts w:cs="Arial"/>
          <w:b/>
          <w:bCs/>
          <w:color w:val="003865"/>
        </w:rPr>
        <w:t xml:space="preserve">  </w:t>
      </w:r>
    </w:p>
    <w:tbl>
      <w:tblPr>
        <w:tblW w:w="97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8"/>
        <w:gridCol w:w="3195"/>
        <w:gridCol w:w="3195"/>
      </w:tblGrid>
      <w:tr w:rsidR="000A13B3" w:rsidRPr="009F57E3" w14:paraId="553943FD" w14:textId="77777777" w:rsidTr="08C57CD2">
        <w:trPr>
          <w:trHeight w:val="633"/>
        </w:trPr>
        <w:tc>
          <w:tcPr>
            <w:tcW w:w="3318" w:type="dxa"/>
          </w:tcPr>
          <w:p w14:paraId="4E3DE6A7" w14:textId="77777777" w:rsidR="000A13B3" w:rsidRPr="00AA6DA6" w:rsidRDefault="000A13B3" w:rsidP="000A13B3">
            <w:pPr>
              <w:rPr>
                <w:rFonts w:cs="Arial"/>
                <w:lang w:val="en-US"/>
              </w:rPr>
            </w:pPr>
            <w:r w:rsidRPr="08C57CD2">
              <w:rPr>
                <w:rFonts w:cs="Arial"/>
              </w:rPr>
              <w:t>Title/First name/Last name:</w:t>
            </w:r>
          </w:p>
        </w:tc>
        <w:tc>
          <w:tcPr>
            <w:tcW w:w="3195" w:type="dxa"/>
          </w:tcPr>
          <w:p w14:paraId="083CCAE6" w14:textId="78A64A3D" w:rsidR="000A13B3" w:rsidRDefault="000A13B3" w:rsidP="000A13B3">
            <w:pPr>
              <w:keepNext/>
              <w:spacing w:after="120"/>
              <w:rPr>
                <w:rFonts w:cs="Arial"/>
                <w:lang w:val="en-US"/>
              </w:rPr>
            </w:pPr>
            <w:r w:rsidRPr="08C57CD2">
              <w:rPr>
                <w:rFonts w:cs="Arial"/>
              </w:rPr>
              <w:t>EELISA Institution</w:t>
            </w:r>
          </w:p>
        </w:tc>
        <w:tc>
          <w:tcPr>
            <w:tcW w:w="3195" w:type="dxa"/>
          </w:tcPr>
          <w:p w14:paraId="37C6806A" w14:textId="5B494253" w:rsidR="000A13B3" w:rsidRPr="009F57E3" w:rsidRDefault="000A13B3" w:rsidP="000A13B3">
            <w:pPr>
              <w:keepNext/>
              <w:spacing w:after="120"/>
              <w:rPr>
                <w:rFonts w:cs="Arial"/>
                <w:lang w:val="en-US"/>
              </w:rPr>
            </w:pPr>
            <w:r w:rsidRPr="08C57CD2">
              <w:rPr>
                <w:rFonts w:cs="Arial"/>
              </w:rPr>
              <w:t>Role (Student, researcher, staff, lecturer, professor, …)</w:t>
            </w:r>
          </w:p>
        </w:tc>
      </w:tr>
      <w:tr w:rsidR="000A13B3" w:rsidRPr="00AA6DA6" w14:paraId="7133E605" w14:textId="77777777" w:rsidTr="08C57CD2">
        <w:trPr>
          <w:trHeight w:val="649"/>
        </w:trPr>
        <w:tc>
          <w:tcPr>
            <w:tcW w:w="3318" w:type="dxa"/>
          </w:tcPr>
          <w:p w14:paraId="10F226D1" w14:textId="5F4C89DC" w:rsidR="000A13B3" w:rsidRPr="00AA6DA6" w:rsidRDefault="000A13B3" w:rsidP="000A13B3">
            <w:pPr>
              <w:rPr>
                <w:rFonts w:cs="Arial"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  <w:bookmarkEnd w:id="0"/>
          </w:p>
        </w:tc>
        <w:tc>
          <w:tcPr>
            <w:tcW w:w="3195" w:type="dxa"/>
          </w:tcPr>
          <w:p w14:paraId="084A3648" w14:textId="1E7AFFD9" w:rsidR="000A13B3" w:rsidRPr="00AA6DA6" w:rsidRDefault="000A13B3" w:rsidP="000A13B3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3195" w:type="dxa"/>
          </w:tcPr>
          <w:p w14:paraId="34C7D49A" w14:textId="7A78E405" w:rsidR="000A13B3" w:rsidRPr="00AA6DA6" w:rsidRDefault="000A13B3" w:rsidP="000A13B3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0A13B3" w:rsidRPr="00AA6DA6" w14:paraId="283F5474" w14:textId="77777777" w:rsidTr="08C57CD2">
        <w:trPr>
          <w:trHeight w:val="649"/>
        </w:trPr>
        <w:tc>
          <w:tcPr>
            <w:tcW w:w="3318" w:type="dxa"/>
          </w:tcPr>
          <w:p w14:paraId="1AC4C1B5" w14:textId="12F181F3" w:rsidR="000A13B3" w:rsidRPr="00AA6DA6" w:rsidRDefault="000A13B3" w:rsidP="000A13B3">
            <w:pPr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3195" w:type="dxa"/>
          </w:tcPr>
          <w:p w14:paraId="08466608" w14:textId="6FB5DAB5" w:rsidR="000A13B3" w:rsidRPr="00AA6DA6" w:rsidRDefault="000A13B3" w:rsidP="000A13B3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3195" w:type="dxa"/>
          </w:tcPr>
          <w:p w14:paraId="0947F2EE" w14:textId="7D21E8B3" w:rsidR="000A13B3" w:rsidRPr="00AA6DA6" w:rsidRDefault="000A13B3" w:rsidP="000A13B3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0A13B3" w:rsidRPr="00AA6DA6" w14:paraId="68D701FD" w14:textId="77777777" w:rsidTr="08C57CD2">
        <w:trPr>
          <w:trHeight w:val="649"/>
        </w:trPr>
        <w:tc>
          <w:tcPr>
            <w:tcW w:w="3318" w:type="dxa"/>
          </w:tcPr>
          <w:p w14:paraId="03C94CA9" w14:textId="3B153180" w:rsidR="000A13B3" w:rsidRPr="00AA6DA6" w:rsidRDefault="000A13B3" w:rsidP="000A13B3">
            <w:pPr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3195" w:type="dxa"/>
          </w:tcPr>
          <w:p w14:paraId="12D47A49" w14:textId="2E943868" w:rsidR="000A13B3" w:rsidRPr="00AA6DA6" w:rsidRDefault="000A13B3" w:rsidP="000A13B3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3195" w:type="dxa"/>
          </w:tcPr>
          <w:p w14:paraId="5C8EAEDB" w14:textId="422B13BB" w:rsidR="000A13B3" w:rsidRPr="00AA6DA6" w:rsidRDefault="000A13B3" w:rsidP="000A13B3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0A13B3" w:rsidRPr="00AA6DA6" w14:paraId="35A67D7C" w14:textId="77777777" w:rsidTr="08C57CD2">
        <w:trPr>
          <w:trHeight w:val="633"/>
        </w:trPr>
        <w:tc>
          <w:tcPr>
            <w:tcW w:w="3318" w:type="dxa"/>
          </w:tcPr>
          <w:p w14:paraId="61B877E6" w14:textId="56CF281E" w:rsidR="000A13B3" w:rsidRPr="00AA6DA6" w:rsidRDefault="000A13B3" w:rsidP="000A13B3">
            <w:pPr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3195" w:type="dxa"/>
          </w:tcPr>
          <w:p w14:paraId="210F32C0" w14:textId="0744C1EE" w:rsidR="000A13B3" w:rsidRPr="00AA6DA6" w:rsidRDefault="000A13B3" w:rsidP="000A13B3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3195" w:type="dxa"/>
          </w:tcPr>
          <w:p w14:paraId="7CDC9754" w14:textId="759DA6A1" w:rsidR="000A13B3" w:rsidRPr="00AA6DA6" w:rsidRDefault="000A13B3" w:rsidP="000A13B3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</w:tbl>
    <w:p w14:paraId="4549C7A0" w14:textId="77777777" w:rsidR="00B54C3D" w:rsidRPr="00AA6DA6" w:rsidRDefault="00FE45C0" w:rsidP="00B54C3D">
      <w:pPr>
        <w:keepNext/>
        <w:spacing w:after="0"/>
        <w:rPr>
          <w:rFonts w:cs="Arial"/>
          <w:lang w:val="en-US"/>
        </w:rPr>
      </w:pPr>
      <w:r w:rsidRPr="08C57CD2">
        <w:rPr>
          <w:rFonts w:cs="Arial"/>
        </w:rPr>
        <w:t xml:space="preserve">Further applicants </w:t>
      </w:r>
      <w:proofErr w:type="gramStart"/>
      <w:r w:rsidRPr="08C57CD2">
        <w:rPr>
          <w:rFonts w:cs="Arial"/>
        </w:rPr>
        <w:t>can be added</w:t>
      </w:r>
      <w:proofErr w:type="gramEnd"/>
      <w:r w:rsidRPr="08C57CD2">
        <w:rPr>
          <w:rFonts w:cs="Arial"/>
        </w:rPr>
        <w:t>.</w:t>
      </w:r>
    </w:p>
    <w:p w14:paraId="3A7C19DF" w14:textId="41A76724" w:rsidR="00F678B8" w:rsidRDefault="00F678B8">
      <w:pPr>
        <w:spacing w:after="0" w:line="240" w:lineRule="auto"/>
        <w:rPr>
          <w:rFonts w:cs="Arial"/>
          <w:lang w:val="en-US"/>
        </w:rPr>
      </w:pPr>
      <w:r w:rsidRPr="08C57CD2">
        <w:rPr>
          <w:rFonts w:cs="Arial"/>
        </w:rPr>
        <w:br w:type="page"/>
      </w:r>
    </w:p>
    <w:p w14:paraId="45F94432" w14:textId="3C1BC4EB" w:rsidR="00B54C3D" w:rsidRPr="0012186F" w:rsidRDefault="00B54C3D" w:rsidP="00B54C3D">
      <w:pPr>
        <w:widowControl w:val="0"/>
        <w:spacing w:after="0"/>
        <w:rPr>
          <w:rFonts w:cs="Arial"/>
          <w:color w:val="003865"/>
          <w:lang w:val="en-US"/>
        </w:rPr>
      </w:pPr>
      <w:r w:rsidRPr="08C57CD2">
        <w:rPr>
          <w:rFonts w:cs="Arial"/>
          <w:b/>
          <w:bCs/>
          <w:color w:val="003865"/>
        </w:rPr>
        <w:lastRenderedPageBreak/>
        <w:t xml:space="preserve">3. </w:t>
      </w:r>
      <w:r w:rsidR="000A13B3" w:rsidRPr="08C57CD2">
        <w:rPr>
          <w:rFonts w:cs="Arial"/>
          <w:b/>
          <w:bCs/>
          <w:color w:val="003865"/>
        </w:rPr>
        <w:t xml:space="preserve">Participating non-EELISA </w:t>
      </w:r>
      <w:r w:rsidR="00401D16" w:rsidRPr="08C57CD2">
        <w:rPr>
          <w:rFonts w:cs="Arial"/>
          <w:b/>
          <w:bCs/>
          <w:color w:val="003865"/>
        </w:rPr>
        <w:t xml:space="preserve">partners </w:t>
      </w:r>
      <w:r w:rsidR="009F57E3" w:rsidRPr="08C57CD2">
        <w:rPr>
          <w:rFonts w:cs="Arial"/>
          <w:b/>
          <w:bCs/>
          <w:color w:val="003865"/>
        </w:rPr>
        <w:t>(must be different from the main applicant’s institution)</w:t>
      </w:r>
      <w:r w:rsidR="0089522B" w:rsidRPr="08C57CD2">
        <w:rPr>
          <w:rFonts w:cs="Arial"/>
          <w:b/>
          <w:bCs/>
          <w:color w:val="003865"/>
        </w:rPr>
        <w:t xml:space="preserve"> </w:t>
      </w:r>
    </w:p>
    <w:tbl>
      <w:tblPr>
        <w:tblW w:w="97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7"/>
        <w:gridCol w:w="4763"/>
      </w:tblGrid>
      <w:tr w:rsidR="00AA6DA6" w:rsidRPr="009F57E3" w14:paraId="01A3CC32" w14:textId="77777777" w:rsidTr="08C57CD2">
        <w:tc>
          <w:tcPr>
            <w:tcW w:w="4947" w:type="dxa"/>
          </w:tcPr>
          <w:p w14:paraId="4F8CB09D" w14:textId="77777777" w:rsidR="00AA6DA6" w:rsidRPr="00AA6DA6" w:rsidRDefault="00AA6DA6" w:rsidP="003B7D11">
            <w:pPr>
              <w:rPr>
                <w:rFonts w:cs="Arial"/>
                <w:lang w:val="en-US"/>
              </w:rPr>
            </w:pPr>
            <w:r w:rsidRPr="08C57CD2">
              <w:rPr>
                <w:rFonts w:cs="Arial"/>
              </w:rPr>
              <w:t>Title/First name/Last name:</w:t>
            </w:r>
          </w:p>
        </w:tc>
        <w:tc>
          <w:tcPr>
            <w:tcW w:w="4763" w:type="dxa"/>
          </w:tcPr>
          <w:p w14:paraId="636054D8" w14:textId="003CC547" w:rsidR="00AA6DA6" w:rsidRPr="00024010" w:rsidRDefault="00AA6DA6" w:rsidP="00AA6DA6">
            <w:pPr>
              <w:keepNext/>
              <w:spacing w:after="120"/>
              <w:rPr>
                <w:rFonts w:cs="Arial"/>
              </w:rPr>
            </w:pPr>
            <w:r w:rsidRPr="08C57CD2">
              <w:rPr>
                <w:rFonts w:cs="Arial"/>
              </w:rPr>
              <w:t>University/Company/NGO others, Country</w:t>
            </w:r>
          </w:p>
        </w:tc>
      </w:tr>
      <w:tr w:rsidR="00AA6DA6" w:rsidRPr="00AA6DA6" w14:paraId="6DCD17A0" w14:textId="77777777" w:rsidTr="08C57CD2">
        <w:tc>
          <w:tcPr>
            <w:tcW w:w="4947" w:type="dxa"/>
          </w:tcPr>
          <w:p w14:paraId="03DD58F5" w14:textId="77777777" w:rsidR="00AA6DA6" w:rsidRPr="00AA6DA6" w:rsidRDefault="00AA6DA6" w:rsidP="003B7D11">
            <w:pPr>
              <w:rPr>
                <w:rFonts w:cs="Arial"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4763" w:type="dxa"/>
          </w:tcPr>
          <w:p w14:paraId="5DAA6AB9" w14:textId="77777777" w:rsidR="00AA6DA6" w:rsidRPr="00AA6DA6" w:rsidRDefault="00AA6DA6" w:rsidP="003B7D11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AA6DA6" w:rsidRPr="00AA6DA6" w14:paraId="0890EFDC" w14:textId="77777777" w:rsidTr="08C57CD2">
        <w:tc>
          <w:tcPr>
            <w:tcW w:w="4947" w:type="dxa"/>
          </w:tcPr>
          <w:p w14:paraId="70103C99" w14:textId="77777777" w:rsidR="00AA6DA6" w:rsidRPr="00AA6DA6" w:rsidRDefault="00AA6DA6" w:rsidP="003B7D11">
            <w:pPr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4763" w:type="dxa"/>
          </w:tcPr>
          <w:p w14:paraId="39F1B3F1" w14:textId="77777777" w:rsidR="00AA6DA6" w:rsidRPr="00AA6DA6" w:rsidRDefault="00AA6DA6" w:rsidP="003B7D11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AA6DA6" w:rsidRPr="00AA6DA6" w14:paraId="24578C38" w14:textId="77777777" w:rsidTr="08C57CD2">
        <w:tc>
          <w:tcPr>
            <w:tcW w:w="4947" w:type="dxa"/>
          </w:tcPr>
          <w:p w14:paraId="3B4E6D17" w14:textId="77777777" w:rsidR="00AA6DA6" w:rsidRPr="00AA6DA6" w:rsidRDefault="00AA6DA6" w:rsidP="003B7D11">
            <w:pPr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4763" w:type="dxa"/>
          </w:tcPr>
          <w:p w14:paraId="4ABBDE9A" w14:textId="77777777" w:rsidR="00AA6DA6" w:rsidRPr="00AA6DA6" w:rsidRDefault="00AA6DA6" w:rsidP="003B7D11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AA6DA6" w:rsidRPr="00AA6DA6" w14:paraId="64E7820B" w14:textId="77777777" w:rsidTr="08C57CD2">
        <w:tc>
          <w:tcPr>
            <w:tcW w:w="4947" w:type="dxa"/>
          </w:tcPr>
          <w:p w14:paraId="4DAB04C1" w14:textId="77777777" w:rsidR="00AA6DA6" w:rsidRPr="00AA6DA6" w:rsidRDefault="00AA6DA6" w:rsidP="003B7D11">
            <w:pPr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4763" w:type="dxa"/>
          </w:tcPr>
          <w:p w14:paraId="34E233BC" w14:textId="77777777" w:rsidR="00AA6DA6" w:rsidRPr="00AA6DA6" w:rsidRDefault="00AA6DA6" w:rsidP="003B7D11">
            <w:pPr>
              <w:keepNext/>
              <w:spacing w:after="12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</w:tbl>
    <w:p w14:paraId="17348E34" w14:textId="77777777" w:rsidR="00F678B8" w:rsidRDefault="00F678B8" w:rsidP="08C57CD2">
      <w:pPr>
        <w:widowControl w:val="0"/>
        <w:spacing w:after="0"/>
        <w:rPr>
          <w:rFonts w:cs="Arial"/>
          <w:b/>
          <w:bCs/>
          <w:color w:val="003865"/>
        </w:rPr>
      </w:pPr>
    </w:p>
    <w:p w14:paraId="1A601612" w14:textId="25549A67" w:rsidR="144FBCF2" w:rsidRDefault="144FBCF2" w:rsidP="144FBCF2">
      <w:pPr>
        <w:widowControl w:val="0"/>
        <w:spacing w:after="0"/>
        <w:rPr>
          <w:b/>
          <w:bCs/>
        </w:rPr>
      </w:pPr>
    </w:p>
    <w:p w14:paraId="0E0301E6" w14:textId="338BD9F0" w:rsidR="00B54C3D" w:rsidRPr="0012186F" w:rsidRDefault="00B54C3D" w:rsidP="08C57CD2">
      <w:pPr>
        <w:widowControl w:val="0"/>
        <w:spacing w:after="0"/>
        <w:rPr>
          <w:rFonts w:cs="Arial"/>
          <w:b/>
          <w:bCs/>
          <w:color w:val="003865"/>
        </w:rPr>
      </w:pPr>
      <w:r w:rsidRPr="08C57CD2">
        <w:rPr>
          <w:rFonts w:cs="Arial"/>
          <w:b/>
          <w:bCs/>
          <w:color w:val="003865"/>
        </w:rPr>
        <w:t xml:space="preserve">4. </w:t>
      </w:r>
      <w:r w:rsidR="007F779E" w:rsidRPr="08C57CD2">
        <w:rPr>
          <w:rFonts w:cs="Arial"/>
          <w:b/>
          <w:bCs/>
          <w:color w:val="003865"/>
        </w:rPr>
        <w:t>Project</w:t>
      </w:r>
      <w:r w:rsidR="00024010" w:rsidRPr="08C57CD2">
        <w:rPr>
          <w:rFonts w:cs="Arial"/>
          <w:b/>
          <w:bCs/>
          <w:color w:val="003865"/>
        </w:rPr>
        <w:t>/Activity</w:t>
      </w:r>
      <w:r w:rsidR="007F779E" w:rsidRPr="08C57CD2">
        <w:rPr>
          <w:rFonts w:cs="Arial"/>
          <w:b/>
          <w:bCs/>
          <w:color w:val="003865"/>
        </w:rPr>
        <w:t xml:space="preserve"> </w:t>
      </w:r>
      <w:r w:rsidR="00024010" w:rsidRPr="08C57CD2">
        <w:rPr>
          <w:rFonts w:cs="Arial"/>
          <w:b/>
          <w:bCs/>
          <w:color w:val="003865"/>
        </w:rPr>
        <w:t>D</w:t>
      </w:r>
      <w:r w:rsidR="007F779E" w:rsidRPr="08C57CD2">
        <w:rPr>
          <w:rFonts w:cs="Arial"/>
          <w:b/>
          <w:bCs/>
          <w:color w:val="003865"/>
        </w:rPr>
        <w:t>etails</w:t>
      </w:r>
      <w:r w:rsidRPr="08C57CD2">
        <w:rPr>
          <w:rFonts w:cs="Arial"/>
          <w:b/>
          <w:bCs/>
          <w:color w:val="003865"/>
        </w:rPr>
        <w:t xml:space="preserve"> </w:t>
      </w:r>
    </w:p>
    <w:tbl>
      <w:tblPr>
        <w:tblW w:w="97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C44727" w:rsidRPr="009F57E3" w14:paraId="7596CAF3" w14:textId="77777777" w:rsidTr="144FBCF2">
        <w:tc>
          <w:tcPr>
            <w:tcW w:w="9709" w:type="dxa"/>
          </w:tcPr>
          <w:p w14:paraId="246C9B84" w14:textId="2D90A3CF" w:rsidR="00C44727" w:rsidRPr="00AA6DA6" w:rsidRDefault="00C44727" w:rsidP="144FBCF2">
            <w:pPr>
              <w:keepNext/>
              <w:spacing w:before="60" w:after="60"/>
              <w:rPr>
                <w:rFonts w:cs="Arial"/>
                <w:b/>
                <w:bCs/>
                <w:lang w:val="en-US"/>
              </w:rPr>
            </w:pPr>
            <w:r w:rsidRPr="144FBCF2">
              <w:rPr>
                <w:rFonts w:cs="Arial"/>
                <w:b/>
                <w:bCs/>
              </w:rPr>
              <w:t xml:space="preserve">4.1. </w:t>
            </w:r>
            <w:r w:rsidR="000A13B3" w:rsidRPr="144FBCF2">
              <w:rPr>
                <w:rFonts w:cs="Arial"/>
                <w:b/>
                <w:bCs/>
              </w:rPr>
              <w:t>Short summary of the planned project/activity (max. 200 words)</w:t>
            </w:r>
            <w:r w:rsidR="00FE725B" w:rsidRPr="144FBCF2">
              <w:rPr>
                <w:rFonts w:cs="Arial"/>
                <w:b/>
                <w:bCs/>
              </w:rPr>
              <w:t>:</w:t>
            </w:r>
          </w:p>
        </w:tc>
      </w:tr>
      <w:tr w:rsidR="00C44727" w:rsidRPr="00FE725B" w14:paraId="2EAB988D" w14:textId="77777777" w:rsidTr="144FBCF2">
        <w:tc>
          <w:tcPr>
            <w:tcW w:w="9709" w:type="dxa"/>
          </w:tcPr>
          <w:p w14:paraId="34F4CEBA" w14:textId="77777777" w:rsidR="00C44727" w:rsidRPr="00FE725B" w:rsidRDefault="00C44727" w:rsidP="08C57CD2">
            <w:pPr>
              <w:keepNext/>
              <w:spacing w:before="60" w:after="60"/>
              <w:rPr>
                <w:rFonts w:cs="Arial"/>
                <w:b/>
                <w:bCs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E725B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0A13B3" w:rsidRPr="009F57E3" w14:paraId="3D4E21FA" w14:textId="77777777" w:rsidTr="144FBCF2">
        <w:tc>
          <w:tcPr>
            <w:tcW w:w="9709" w:type="dxa"/>
          </w:tcPr>
          <w:p w14:paraId="0808310B" w14:textId="317039CC" w:rsidR="000A13B3" w:rsidRPr="00AA6DA6" w:rsidRDefault="000A13B3" w:rsidP="144FBCF2">
            <w:pPr>
              <w:keepNext/>
              <w:spacing w:before="60" w:after="60"/>
              <w:rPr>
                <w:rFonts w:cs="Arial"/>
                <w:b/>
                <w:bCs/>
                <w:lang w:val="en-US"/>
              </w:rPr>
            </w:pPr>
            <w:r w:rsidRPr="144FBCF2">
              <w:rPr>
                <w:rFonts w:cs="Arial"/>
                <w:b/>
                <w:bCs/>
              </w:rPr>
              <w:t>4.2. Target participants</w:t>
            </w:r>
            <w:r w:rsidR="00C44727" w:rsidRPr="144FBCF2">
              <w:rPr>
                <w:rFonts w:cs="Arial"/>
                <w:b/>
                <w:bCs/>
              </w:rPr>
              <w:t xml:space="preserve"> </w:t>
            </w:r>
            <w:r w:rsidR="00FE725B" w:rsidRPr="144FBCF2">
              <w:rPr>
                <w:rFonts w:cs="Arial"/>
                <w:b/>
                <w:bCs/>
              </w:rPr>
              <w:t>(</w:t>
            </w:r>
            <w:r w:rsidRPr="144FBCF2">
              <w:rPr>
                <w:rFonts w:cs="Arial"/>
                <w:b/>
                <w:bCs/>
              </w:rPr>
              <w:t>students, researchers, staff, faculty, etc.</w:t>
            </w:r>
            <w:r w:rsidR="00FE725B" w:rsidRPr="144FBCF2">
              <w:rPr>
                <w:rFonts w:cs="Arial"/>
                <w:b/>
                <w:bCs/>
              </w:rPr>
              <w:t>)</w:t>
            </w:r>
            <w:r w:rsidRPr="144FBCF2">
              <w:rPr>
                <w:rFonts w:cs="Arial"/>
                <w:b/>
                <w:bCs/>
              </w:rPr>
              <w:t>:</w:t>
            </w:r>
          </w:p>
        </w:tc>
      </w:tr>
      <w:tr w:rsidR="000A13B3" w:rsidRPr="00AA6DA6" w14:paraId="635E4570" w14:textId="77777777" w:rsidTr="144FBCF2">
        <w:tc>
          <w:tcPr>
            <w:tcW w:w="9709" w:type="dxa"/>
          </w:tcPr>
          <w:p w14:paraId="797A4963" w14:textId="11F384F2" w:rsidR="000A13B3" w:rsidRPr="00AA6DA6" w:rsidRDefault="000A13B3" w:rsidP="000A13B3">
            <w:pPr>
              <w:keepNext/>
              <w:spacing w:after="120"/>
              <w:ind w:left="360" w:hanging="36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E725B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0A13B3" w:rsidRPr="009F57E3" w14:paraId="748CCC36" w14:textId="77777777" w:rsidTr="144FBCF2">
        <w:tc>
          <w:tcPr>
            <w:tcW w:w="9709" w:type="dxa"/>
          </w:tcPr>
          <w:p w14:paraId="329AB7E0" w14:textId="69A696BA" w:rsidR="000A13B3" w:rsidRPr="000A13B3" w:rsidRDefault="000A13B3" w:rsidP="08C57CD2">
            <w:pPr>
              <w:spacing w:before="60" w:after="120"/>
              <w:rPr>
                <w:rFonts w:cs="Arial"/>
                <w:b/>
                <w:bCs/>
                <w:lang w:val="en-US"/>
              </w:rPr>
            </w:pPr>
            <w:r w:rsidRPr="144FBCF2">
              <w:rPr>
                <w:rFonts w:cs="Arial"/>
                <w:b/>
                <w:bCs/>
              </w:rPr>
              <w:t xml:space="preserve">4.3. Short description of the project’s/activity’s impact (university-internal and -external): </w:t>
            </w:r>
          </w:p>
        </w:tc>
      </w:tr>
      <w:tr w:rsidR="000A13B3" w:rsidRPr="009F57E3" w14:paraId="3B036113" w14:textId="77777777" w:rsidTr="144FBCF2">
        <w:tc>
          <w:tcPr>
            <w:tcW w:w="9709" w:type="dxa"/>
          </w:tcPr>
          <w:p w14:paraId="58832A87" w14:textId="256599CA" w:rsidR="000A13B3" w:rsidRPr="009F57E3" w:rsidRDefault="000A13B3" w:rsidP="08C57CD2">
            <w:pPr>
              <w:spacing w:after="120"/>
              <w:rPr>
                <w:rFonts w:cs="Arial"/>
                <w:b/>
                <w:bCs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E725B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0A13B3" w:rsidRPr="009F57E3" w14:paraId="749EDF72" w14:textId="77777777" w:rsidTr="144FBCF2">
        <w:tc>
          <w:tcPr>
            <w:tcW w:w="9709" w:type="dxa"/>
          </w:tcPr>
          <w:p w14:paraId="64A3D0EE" w14:textId="047A8372" w:rsidR="000A13B3" w:rsidRDefault="000A13B3" w:rsidP="144FBCF2">
            <w:pPr>
              <w:spacing w:before="60" w:after="120"/>
              <w:rPr>
                <w:rFonts w:cs="Arial"/>
                <w:b/>
                <w:bCs/>
                <w:lang w:val="en-US"/>
              </w:rPr>
            </w:pPr>
            <w:r w:rsidRPr="144FBCF2">
              <w:rPr>
                <w:rFonts w:cs="Arial"/>
                <w:b/>
                <w:bCs/>
              </w:rPr>
              <w:t xml:space="preserve">4.4. </w:t>
            </w:r>
            <w:r w:rsidR="144FBCF2" w:rsidRPr="144FBCF2">
              <w:rPr>
                <w:rFonts w:cs="Arial"/>
                <w:b/>
                <w:bCs/>
              </w:rPr>
              <w:t xml:space="preserve">In order to implement EELISA badges to recognize participation to the activities you are describing, please link your activities to SDG(s) and select possible learning outcomes. </w:t>
            </w:r>
            <w:r w:rsidRPr="144FBCF2">
              <w:rPr>
                <w:rFonts w:cs="Arial"/>
                <w:b/>
                <w:bCs/>
              </w:rPr>
              <w:t xml:space="preserve">More info </w:t>
            </w:r>
            <w:proofErr w:type="gramStart"/>
            <w:r w:rsidRPr="144FBCF2">
              <w:rPr>
                <w:rFonts w:cs="Arial"/>
                <w:b/>
                <w:bCs/>
              </w:rPr>
              <w:t>can be found</w:t>
            </w:r>
            <w:proofErr w:type="gramEnd"/>
            <w:r w:rsidRPr="144FBCF2">
              <w:rPr>
                <w:rFonts w:cs="Arial"/>
                <w:b/>
                <w:bCs/>
              </w:rPr>
              <w:t xml:space="preserve"> </w:t>
            </w:r>
            <w:hyperlink r:id="rId13">
              <w:r w:rsidRPr="144FBCF2">
                <w:rPr>
                  <w:rStyle w:val="Hyperlink"/>
                  <w:rFonts w:cs="Arial"/>
                  <w:b/>
                  <w:bCs/>
                </w:rPr>
                <w:t>here</w:t>
              </w:r>
            </w:hyperlink>
            <w:r w:rsidRPr="144FBCF2">
              <w:rPr>
                <w:rFonts w:cs="Arial"/>
                <w:b/>
                <w:bCs/>
              </w:rPr>
              <w:t xml:space="preserve">. </w:t>
            </w:r>
          </w:p>
          <w:p w14:paraId="0BAFDC30" w14:textId="7B93309F" w:rsidR="000A13B3" w:rsidRPr="00AA6DA6" w:rsidRDefault="000A13B3" w:rsidP="08C57CD2">
            <w:pPr>
              <w:widowControl w:val="0"/>
              <w:spacing w:after="0"/>
              <w:rPr>
                <w:rFonts w:cs="Arial"/>
                <w:b/>
                <w:bCs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0A13B3" w:rsidRPr="009F57E3" w14:paraId="0BF42036" w14:textId="77777777" w:rsidTr="144FBCF2">
        <w:tc>
          <w:tcPr>
            <w:tcW w:w="9709" w:type="dxa"/>
          </w:tcPr>
          <w:p w14:paraId="183D8A6C" w14:textId="674C1D09" w:rsidR="000A13B3" w:rsidRPr="00AA6DA6" w:rsidRDefault="000A13B3" w:rsidP="144FBCF2">
            <w:pPr>
              <w:widowControl w:val="0"/>
              <w:spacing w:after="0"/>
              <w:rPr>
                <w:b/>
                <w:bCs/>
              </w:rPr>
            </w:pPr>
            <w:r w:rsidRPr="144FBCF2">
              <w:rPr>
                <w:rFonts w:cs="Arial"/>
                <w:b/>
                <w:bCs/>
              </w:rPr>
              <w:t>4.5</w:t>
            </w:r>
            <w:proofErr w:type="gramStart"/>
            <w:r w:rsidRPr="144FBCF2">
              <w:rPr>
                <w:rFonts w:cs="Arial"/>
                <w:b/>
                <w:bCs/>
              </w:rPr>
              <w:t>.  Give</w:t>
            </w:r>
            <w:proofErr w:type="gramEnd"/>
            <w:r w:rsidRPr="144FBCF2">
              <w:rPr>
                <w:rFonts w:cs="Arial"/>
                <w:b/>
                <w:bCs/>
              </w:rPr>
              <w:t xml:space="preserve"> a short concept how you would evaluate participation and issue EELISA badges for the activity?</w:t>
            </w:r>
          </w:p>
        </w:tc>
      </w:tr>
      <w:tr w:rsidR="000A13B3" w:rsidRPr="009F57E3" w14:paraId="08A26BA6" w14:textId="77777777" w:rsidTr="144FBCF2">
        <w:tc>
          <w:tcPr>
            <w:tcW w:w="9709" w:type="dxa"/>
          </w:tcPr>
          <w:p w14:paraId="2F847C54" w14:textId="6230DE31" w:rsidR="000A13B3" w:rsidRPr="00AA6DA6" w:rsidRDefault="000A13B3" w:rsidP="000A13B3">
            <w:pPr>
              <w:widowControl w:val="0"/>
              <w:spacing w:after="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0A13B3" w:rsidRPr="009F57E3" w14:paraId="5BD43B29" w14:textId="77777777" w:rsidTr="144FBCF2">
        <w:tc>
          <w:tcPr>
            <w:tcW w:w="9709" w:type="dxa"/>
          </w:tcPr>
          <w:p w14:paraId="33F1BC5E" w14:textId="507D0BD5" w:rsidR="000A13B3" w:rsidRPr="00AA6DA6" w:rsidRDefault="000A13B3" w:rsidP="08C57CD2">
            <w:pPr>
              <w:keepNext/>
              <w:spacing w:before="60" w:after="60"/>
              <w:rPr>
                <w:rFonts w:cs="Arial"/>
                <w:b/>
                <w:bCs/>
                <w:lang w:val="en-US"/>
              </w:rPr>
            </w:pPr>
            <w:r w:rsidRPr="144FBCF2">
              <w:rPr>
                <w:rFonts w:cs="Arial"/>
                <w:b/>
                <w:bCs/>
              </w:rPr>
              <w:t>4.6. Goals of the proposed project/activities (achievements within the funding period and beyond)</w:t>
            </w:r>
            <w:r w:rsidRPr="144FBCF2">
              <w:rPr>
                <w:rFonts w:cs="Arial"/>
              </w:rPr>
              <w:t>:</w:t>
            </w:r>
          </w:p>
        </w:tc>
      </w:tr>
      <w:tr w:rsidR="000A13B3" w:rsidRPr="00AA6DA6" w14:paraId="157DE2B9" w14:textId="77777777" w:rsidTr="144FBCF2">
        <w:tc>
          <w:tcPr>
            <w:tcW w:w="9709" w:type="dxa"/>
          </w:tcPr>
          <w:p w14:paraId="77EE8C00" w14:textId="3EE021EE" w:rsidR="000A13B3" w:rsidRPr="00AA6DA6" w:rsidRDefault="000A13B3" w:rsidP="000A13B3">
            <w:pPr>
              <w:keepNext/>
              <w:spacing w:after="120"/>
              <w:ind w:left="360" w:hanging="360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</w:tbl>
    <w:p w14:paraId="26479293" w14:textId="77777777" w:rsidR="00EB48A9" w:rsidRPr="00AA6DA6" w:rsidRDefault="00EB48A9" w:rsidP="00664FD2">
      <w:pPr>
        <w:keepNext/>
        <w:spacing w:after="0"/>
        <w:rPr>
          <w:rFonts w:eastAsia="Arial" w:cs="Arial"/>
        </w:rPr>
      </w:pPr>
    </w:p>
    <w:p w14:paraId="5922A7DC" w14:textId="1F268358" w:rsidR="144FBCF2" w:rsidRDefault="144FBCF2">
      <w:r>
        <w:br w:type="page"/>
      </w:r>
    </w:p>
    <w:p w14:paraId="2E06ED96" w14:textId="29ACE779" w:rsidR="00250D66" w:rsidRPr="0012186F" w:rsidRDefault="004F3C05" w:rsidP="08C57CD2">
      <w:pPr>
        <w:keepNext/>
        <w:spacing w:after="0"/>
        <w:rPr>
          <w:rFonts w:cs="Arial"/>
          <w:b/>
          <w:bCs/>
          <w:color w:val="003865"/>
        </w:rPr>
      </w:pPr>
      <w:r w:rsidRPr="144FBCF2">
        <w:rPr>
          <w:rFonts w:cs="Arial"/>
          <w:b/>
          <w:bCs/>
          <w:color w:val="003865"/>
        </w:rPr>
        <w:lastRenderedPageBreak/>
        <w:t>5</w:t>
      </w:r>
      <w:r w:rsidR="00250D66" w:rsidRPr="144FBCF2">
        <w:rPr>
          <w:rFonts w:cs="Arial"/>
          <w:b/>
          <w:bCs/>
          <w:color w:val="003865"/>
        </w:rPr>
        <w:t xml:space="preserve">. </w:t>
      </w:r>
      <w:r w:rsidR="002D5568">
        <w:rPr>
          <w:rFonts w:cs="Arial"/>
          <w:b/>
          <w:bCs/>
          <w:color w:val="003865"/>
        </w:rPr>
        <w:t>Budget for a</w:t>
      </w:r>
      <w:r w:rsidR="00BB691E" w:rsidRPr="144FBCF2">
        <w:rPr>
          <w:rFonts w:cs="Arial"/>
          <w:b/>
          <w:bCs/>
          <w:color w:val="003865"/>
        </w:rPr>
        <w:t xml:space="preserve">ctivity </w:t>
      </w:r>
      <w:r w:rsidR="002D5568">
        <w:rPr>
          <w:rFonts w:cs="Arial"/>
          <w:b/>
          <w:bCs/>
          <w:color w:val="003865"/>
        </w:rPr>
        <w:t>o</w:t>
      </w:r>
      <w:r w:rsidR="00BB691E" w:rsidRPr="001C06C1">
        <w:rPr>
          <w:rFonts w:cs="Arial"/>
          <w:b/>
          <w:bCs/>
          <w:color w:val="003865"/>
        </w:rPr>
        <w:t>rganizers</w:t>
      </w:r>
      <w:r w:rsidR="00BB691E" w:rsidRPr="144FBCF2">
        <w:rPr>
          <w:rFonts w:cs="Arial"/>
          <w:b/>
          <w:bCs/>
          <w:color w:val="003865"/>
        </w:rPr>
        <w:t xml:space="preserve"> (add rows if necessary)</w:t>
      </w:r>
    </w:p>
    <w:tbl>
      <w:tblPr>
        <w:tblStyle w:val="Tabellenraster"/>
        <w:tblW w:w="95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50"/>
        <w:gridCol w:w="2115"/>
        <w:gridCol w:w="3590"/>
        <w:gridCol w:w="1215"/>
      </w:tblGrid>
      <w:tr w:rsidR="00250D66" w:rsidRPr="00AA6DA6" w14:paraId="4BDEC1A1" w14:textId="77777777" w:rsidTr="144FBCF2">
        <w:trPr>
          <w:trHeight w:val="340"/>
        </w:trPr>
        <w:tc>
          <w:tcPr>
            <w:tcW w:w="9545" w:type="dxa"/>
            <w:gridSpan w:val="5"/>
            <w:tcBorders>
              <w:bottom w:val="nil"/>
            </w:tcBorders>
            <w:vAlign w:val="center"/>
          </w:tcPr>
          <w:p w14:paraId="13D90A63" w14:textId="77777777" w:rsidR="004C1C03" w:rsidRDefault="004C1C03"/>
        </w:tc>
      </w:tr>
      <w:tr w:rsidR="00250D66" w:rsidRPr="00AA6DA6" w14:paraId="21462686" w14:textId="77777777" w:rsidTr="144FBCF2">
        <w:trPr>
          <w:trHeight w:val="340"/>
        </w:trPr>
        <w:tc>
          <w:tcPr>
            <w:tcW w:w="675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71C0C" w14:textId="77777777" w:rsidR="00250D66" w:rsidRPr="00AA6DA6" w:rsidRDefault="00F96F99" w:rsidP="0053739C">
            <w:pPr>
              <w:contextualSpacing/>
              <w:rPr>
                <w:rFonts w:cs="Arial"/>
              </w:rPr>
            </w:pPr>
            <w:r w:rsidRPr="08C57CD2">
              <w:rPr>
                <w:rFonts w:cs="Arial"/>
              </w:rPr>
              <w:t>No</w:t>
            </w:r>
            <w:r w:rsidR="00250D66" w:rsidRPr="08C57CD2">
              <w:rPr>
                <w:rFonts w:cs="Arial"/>
              </w:rPr>
              <w:t>.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BDB09" w14:textId="77777777" w:rsidR="00250D66" w:rsidRPr="00AA6DA6" w:rsidRDefault="00F96F99" w:rsidP="0053739C">
            <w:pPr>
              <w:contextualSpacing/>
              <w:rPr>
                <w:rFonts w:cs="Arial"/>
              </w:rPr>
            </w:pPr>
            <w:r w:rsidRPr="08C57CD2">
              <w:rPr>
                <w:rFonts w:cs="Arial"/>
              </w:rPr>
              <w:t>Item</w:t>
            </w:r>
          </w:p>
        </w:tc>
        <w:tc>
          <w:tcPr>
            <w:tcW w:w="2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77C3" w14:textId="23811BDB" w:rsidR="144FBCF2" w:rsidRDefault="144FBCF2" w:rsidP="144FBCF2">
            <w:r w:rsidRPr="144FBCF2">
              <w:t>EELISA Institution</w:t>
            </w:r>
          </w:p>
        </w:tc>
        <w:tc>
          <w:tcPr>
            <w:tcW w:w="3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EF0F1" w14:textId="38EB0401" w:rsidR="00250D66" w:rsidRPr="00AA6DA6" w:rsidRDefault="00BB691E" w:rsidP="0053739C">
            <w:pPr>
              <w:contextualSpacing/>
              <w:rPr>
                <w:rFonts w:cs="Arial"/>
              </w:rPr>
            </w:pPr>
            <w:r w:rsidRPr="08C57CD2">
              <w:rPr>
                <w:rFonts w:cs="Arial"/>
              </w:rPr>
              <w:t>Description</w:t>
            </w:r>
          </w:p>
        </w:tc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04FE0D05" w14:textId="77777777" w:rsidR="00250D66" w:rsidRPr="00AA6DA6" w:rsidRDefault="00846607" w:rsidP="0053739C">
            <w:pPr>
              <w:contextualSpacing/>
              <w:rPr>
                <w:rFonts w:cs="Arial"/>
              </w:rPr>
            </w:pPr>
            <w:r w:rsidRPr="08C57CD2">
              <w:rPr>
                <w:rFonts w:cs="Arial"/>
              </w:rPr>
              <w:t>Costs</w:t>
            </w:r>
            <w:r w:rsidR="0089522B" w:rsidRPr="08C57CD2">
              <w:rPr>
                <w:rFonts w:cs="Arial"/>
              </w:rPr>
              <w:t xml:space="preserve"> </w:t>
            </w:r>
            <w:r w:rsidR="00250D66" w:rsidRPr="08C57CD2">
              <w:rPr>
                <w:rFonts w:cs="Arial"/>
              </w:rPr>
              <w:t>(€)</w:t>
            </w:r>
          </w:p>
        </w:tc>
      </w:tr>
      <w:tr w:rsidR="00250D66" w:rsidRPr="00AA6DA6" w14:paraId="31637FAE" w14:textId="77777777" w:rsidTr="144FBCF2">
        <w:trPr>
          <w:trHeight w:val="495"/>
        </w:trPr>
        <w:tc>
          <w:tcPr>
            <w:tcW w:w="67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B4E1" w14:textId="77777777" w:rsidR="00250D66" w:rsidRPr="00AA6DA6" w:rsidRDefault="00133B9B" w:rsidP="0053739C">
            <w:pPr>
              <w:contextualSpacing/>
              <w:rPr>
                <w:rFonts w:cs="Arial"/>
              </w:rPr>
            </w:pPr>
            <w:r w:rsidRPr="08C57CD2">
              <w:rPr>
                <w:rFonts w:cs="Arial"/>
              </w:rPr>
              <w:t>1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D92F" w14:textId="488B5ED9" w:rsidR="00250D66" w:rsidRPr="00AA6DA6" w:rsidRDefault="000A13B3" w:rsidP="144FBCF2">
            <w:pPr>
              <w:contextualSpacing/>
              <w:rPr>
                <w:rFonts w:cs="Arial"/>
                <w:i/>
                <w:iCs/>
              </w:rPr>
            </w:pPr>
            <w:r w:rsidRPr="144FBCF2">
              <w:rPr>
                <w:rFonts w:cs="Arial"/>
                <w:i/>
                <w:iCs/>
              </w:rPr>
              <w:t>Personnel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F17D" w14:textId="2F03AF4F" w:rsidR="144FBCF2" w:rsidRDefault="144FBCF2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i/>
                <w:iCs/>
              </w:rPr>
              <w:t xml:space="preserve">Institution 1 </w:t>
            </w: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FDD84" w14:textId="562E837A" w:rsidR="00250D66" w:rsidRPr="00AA6DA6" w:rsidRDefault="00250D66" w:rsidP="144FBCF2">
            <w:pPr>
              <w:contextualSpacing/>
              <w:jc w:val="right"/>
              <w:rPr>
                <w:rFonts w:cs="Arial"/>
                <w:lang w:val="en-US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11EAA5" w14:textId="77777777" w:rsidR="00250D66" w:rsidRPr="00AA6DA6" w:rsidRDefault="00250D66" w:rsidP="0053739C">
            <w:pPr>
              <w:contextualSpacing/>
              <w:jc w:val="right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144FBCF2" w14:paraId="764F23C3" w14:textId="77777777" w:rsidTr="144FBCF2">
        <w:trPr>
          <w:trHeight w:val="495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14:paraId="319DBA54" w14:textId="77777777" w:rsidR="004C1C03" w:rsidRDefault="004C1C03"/>
        </w:tc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66D96C" w14:textId="77777777" w:rsidR="004C1C03" w:rsidRDefault="004C1C03"/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9BB76" w14:textId="025AC9E2" w:rsidR="144FBCF2" w:rsidRDefault="144FBCF2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i/>
                <w:iCs/>
              </w:rPr>
              <w:t xml:space="preserve">Institution 2 </w:t>
            </w: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27A15" w14:textId="1518A5B7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477ECD" w14:textId="229F4553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</w:tr>
      <w:tr w:rsidR="144FBCF2" w14:paraId="2F00B14D" w14:textId="77777777" w:rsidTr="144FBCF2">
        <w:trPr>
          <w:trHeight w:val="495"/>
        </w:trPr>
        <w:tc>
          <w:tcPr>
            <w:tcW w:w="67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859E5A" w14:textId="77777777" w:rsidR="004C1C03" w:rsidRDefault="004C1C03"/>
        </w:tc>
        <w:tc>
          <w:tcPr>
            <w:tcW w:w="1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0EBFA" w14:textId="77777777" w:rsidR="004C1C03" w:rsidRDefault="004C1C03"/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90E0" w14:textId="4AF43921" w:rsidR="144FBCF2" w:rsidRDefault="144FBCF2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i/>
                <w:iCs/>
              </w:rPr>
              <w:t xml:space="preserve">Institution n </w:t>
            </w: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DC0E2" w14:textId="120A9979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00B2DC" w14:textId="42C83547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</w:tr>
      <w:tr w:rsidR="00133B9B" w:rsidRPr="00AA6DA6" w14:paraId="3FC3E206" w14:textId="77777777" w:rsidTr="144FBCF2">
        <w:trPr>
          <w:trHeight w:val="340"/>
        </w:trPr>
        <w:tc>
          <w:tcPr>
            <w:tcW w:w="67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5B2CA" w14:textId="02A9CDF1" w:rsidR="00133B9B" w:rsidRPr="00AA6DA6" w:rsidRDefault="000A13B3" w:rsidP="002D4D20">
            <w:pPr>
              <w:contextualSpacing/>
              <w:rPr>
                <w:rFonts w:cs="Arial"/>
                <w:lang w:val="en-US"/>
              </w:rPr>
            </w:pPr>
            <w:r w:rsidRPr="08C57CD2">
              <w:rPr>
                <w:rFonts w:cs="Arial"/>
              </w:rPr>
              <w:t>2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A35B3" w14:textId="30B4DEBB" w:rsidR="00133B9B" w:rsidRPr="00AA6DA6" w:rsidRDefault="000A13B3" w:rsidP="08C57CD2">
            <w:pPr>
              <w:contextualSpacing/>
              <w:rPr>
                <w:rFonts w:cs="Arial"/>
                <w:i/>
                <w:iCs/>
                <w:lang w:val="en-US"/>
              </w:rPr>
            </w:pPr>
            <w:r w:rsidRPr="08C57CD2">
              <w:rPr>
                <w:rFonts w:cs="Arial"/>
                <w:i/>
                <w:iCs/>
              </w:rPr>
              <w:t>Travel, a</w:t>
            </w:r>
            <w:r w:rsidR="00AA6DA6" w:rsidRPr="08C57CD2">
              <w:rPr>
                <w:rFonts w:cs="Arial"/>
                <w:i/>
                <w:iCs/>
              </w:rPr>
              <w:t>ccommodation</w:t>
            </w:r>
            <w:r w:rsidR="004C30CD" w:rsidRPr="08C57CD2">
              <w:rPr>
                <w:rFonts w:cs="Arial"/>
                <w:i/>
                <w:iCs/>
              </w:rPr>
              <w:t xml:space="preserve"> </w:t>
            </w:r>
            <w:r w:rsidR="00AA6DA6" w:rsidRPr="08C57CD2">
              <w:rPr>
                <w:rFonts w:cs="Arial"/>
                <w:i/>
                <w:iCs/>
              </w:rPr>
              <w:t xml:space="preserve">&amp; </w:t>
            </w:r>
            <w:r w:rsidR="00F678B8" w:rsidRPr="08C57CD2">
              <w:rPr>
                <w:rFonts w:cs="Arial"/>
                <w:i/>
                <w:iCs/>
              </w:rPr>
              <w:t>subsistence</w:t>
            </w:r>
            <w:r w:rsidRPr="08C57CD2">
              <w:rPr>
                <w:rFonts w:cs="Arial"/>
                <w:i/>
                <w:iCs/>
              </w:rPr>
              <w:t xml:space="preserve"> of organizers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84A7" w14:textId="40A0F7AB" w:rsidR="144FBCF2" w:rsidRDefault="144FBCF2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i/>
                <w:iCs/>
              </w:rPr>
              <w:t xml:space="preserve">Institution 1 </w:t>
            </w: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EE5CF" w14:textId="0E492A67" w:rsidR="00133B9B" w:rsidRPr="00AA6DA6" w:rsidRDefault="00133B9B" w:rsidP="144FBCF2">
            <w:pPr>
              <w:contextualSpacing/>
              <w:jc w:val="right"/>
              <w:rPr>
                <w:rFonts w:cs="Arial"/>
                <w:lang w:val="en-US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52FD15" w14:textId="77777777" w:rsidR="00133B9B" w:rsidRPr="00AA6DA6" w:rsidRDefault="00133B9B" w:rsidP="002D4D20">
            <w:pPr>
              <w:contextualSpacing/>
              <w:jc w:val="right"/>
              <w:rPr>
                <w:rFonts w:cs="Arial"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144FBCF2" w14:paraId="7D8A0A19" w14:textId="77777777" w:rsidTr="144FBCF2">
        <w:trPr>
          <w:trHeight w:val="340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14:paraId="3C588F72" w14:textId="77777777" w:rsidR="004C1C03" w:rsidRDefault="004C1C03"/>
        </w:tc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7E6E5" w14:textId="77777777" w:rsidR="004C1C03" w:rsidRDefault="004C1C03"/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9C7C" w14:textId="0F0B8AD4" w:rsidR="144FBCF2" w:rsidRDefault="144FBCF2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i/>
                <w:iCs/>
              </w:rPr>
              <w:t xml:space="preserve">Institution 2 </w:t>
            </w: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F018" w14:textId="382C197E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76C53D" w14:textId="37D46662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</w:tr>
      <w:tr w:rsidR="144FBCF2" w14:paraId="1BFEE46A" w14:textId="77777777" w:rsidTr="144FBCF2">
        <w:trPr>
          <w:trHeight w:val="340"/>
        </w:trPr>
        <w:tc>
          <w:tcPr>
            <w:tcW w:w="67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DE9843" w14:textId="77777777" w:rsidR="004C1C03" w:rsidRDefault="004C1C03"/>
        </w:tc>
        <w:tc>
          <w:tcPr>
            <w:tcW w:w="1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9BBB" w14:textId="77777777" w:rsidR="004C1C03" w:rsidRDefault="004C1C03"/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BFCBC" w14:textId="62F7A9D2" w:rsidR="144FBCF2" w:rsidRDefault="144FBCF2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i/>
                <w:iCs/>
              </w:rPr>
              <w:t xml:space="preserve">Institution n </w:t>
            </w: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D9DF" w14:textId="1B667A8C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9051B7" w14:textId="2E1740F1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</w:tr>
      <w:tr w:rsidR="00133B9B" w:rsidRPr="00AA6DA6" w14:paraId="20F3F5CF" w14:textId="77777777" w:rsidTr="144FBCF2">
        <w:trPr>
          <w:trHeight w:val="340"/>
        </w:trPr>
        <w:tc>
          <w:tcPr>
            <w:tcW w:w="67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AEAF" w14:textId="7136D7E9" w:rsidR="00133B9B" w:rsidRPr="00AA6DA6" w:rsidRDefault="000A13B3" w:rsidP="002D4D20">
            <w:pPr>
              <w:contextualSpacing/>
              <w:rPr>
                <w:rFonts w:cs="Arial"/>
              </w:rPr>
            </w:pPr>
            <w:r w:rsidRPr="08C57CD2">
              <w:rPr>
                <w:rFonts w:cs="Arial"/>
              </w:rPr>
              <w:t>3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B2FF0" w14:textId="4190B02C" w:rsidR="00133B9B" w:rsidRPr="00AA6DA6" w:rsidRDefault="00377A2F" w:rsidP="08C57CD2">
            <w:pPr>
              <w:contextualSpacing/>
              <w:rPr>
                <w:rFonts w:cs="Arial"/>
                <w:i/>
                <w:iCs/>
              </w:rPr>
            </w:pPr>
            <w:r w:rsidRPr="08C57CD2">
              <w:rPr>
                <w:rFonts w:cs="Arial"/>
                <w:i/>
                <w:iCs/>
              </w:rPr>
              <w:t xml:space="preserve">Other </w:t>
            </w:r>
            <w:r w:rsidR="000A13B3" w:rsidRPr="08C57CD2">
              <w:rPr>
                <w:rFonts w:cs="Arial"/>
                <w:i/>
                <w:iCs/>
              </w:rPr>
              <w:t>costs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6527" w14:textId="2DD98925" w:rsidR="144FBCF2" w:rsidRDefault="144FBCF2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i/>
                <w:iCs/>
              </w:rPr>
              <w:t xml:space="preserve">Institution 1 </w:t>
            </w: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E526" w14:textId="620A5EDA" w:rsidR="00133B9B" w:rsidRPr="00AA6DA6" w:rsidRDefault="00133B9B" w:rsidP="144FBCF2">
            <w:pPr>
              <w:contextualSpacing/>
              <w:jc w:val="right"/>
              <w:rPr>
                <w:rFonts w:cs="Arial"/>
                <w:lang w:val="en-US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5D047" w14:textId="77777777" w:rsidR="00133B9B" w:rsidRPr="00AA6DA6" w:rsidRDefault="00133B9B" w:rsidP="002D4D20">
            <w:pPr>
              <w:contextualSpacing/>
              <w:jc w:val="right"/>
              <w:rPr>
                <w:rFonts w:cs="Arial"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144FBCF2" w14:paraId="27A6C8AC" w14:textId="77777777" w:rsidTr="144FBCF2">
        <w:trPr>
          <w:trHeight w:val="340"/>
        </w:trPr>
        <w:tc>
          <w:tcPr>
            <w:tcW w:w="675" w:type="dxa"/>
            <w:vMerge/>
            <w:tcBorders>
              <w:right w:val="single" w:sz="4" w:space="0" w:color="auto"/>
            </w:tcBorders>
            <w:vAlign w:val="center"/>
          </w:tcPr>
          <w:p w14:paraId="6F13B35B" w14:textId="77777777" w:rsidR="004C1C03" w:rsidRDefault="004C1C03"/>
        </w:tc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747925" w14:textId="77777777" w:rsidR="004C1C03" w:rsidRDefault="004C1C03"/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7B84E" w14:textId="23D601FB" w:rsidR="144FBCF2" w:rsidRDefault="144FBCF2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i/>
                <w:iCs/>
              </w:rPr>
              <w:t xml:space="preserve">Institution 2 </w:t>
            </w: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D7DCA" w14:textId="48867743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417271" w14:textId="53ECAE77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</w:tr>
      <w:tr w:rsidR="144FBCF2" w14:paraId="7B052DEC" w14:textId="77777777" w:rsidTr="144FBCF2">
        <w:trPr>
          <w:trHeight w:val="340"/>
        </w:trPr>
        <w:tc>
          <w:tcPr>
            <w:tcW w:w="67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F3238A" w14:textId="77777777" w:rsidR="004C1C03" w:rsidRDefault="004C1C03"/>
        </w:tc>
        <w:tc>
          <w:tcPr>
            <w:tcW w:w="1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26D5" w14:textId="77777777" w:rsidR="004C1C03" w:rsidRDefault="004C1C03"/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9BF68" w14:textId="7AC2E4B9" w:rsidR="144FBCF2" w:rsidRDefault="144FBCF2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i/>
                <w:iCs/>
              </w:rPr>
              <w:t xml:space="preserve">Institution n </w:t>
            </w: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="00250D66"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AA869" w14:textId="53375312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8AD4B9" w14:textId="1FED4904" w:rsidR="00250D66" w:rsidRDefault="00250D66" w:rsidP="144FBCF2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</w:tr>
      <w:tr w:rsidR="00133B9B" w:rsidRPr="00AA6DA6" w14:paraId="61526F48" w14:textId="77777777" w:rsidTr="144FBCF2">
        <w:trPr>
          <w:trHeight w:val="340"/>
        </w:trPr>
        <w:tc>
          <w:tcPr>
            <w:tcW w:w="83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49F56" w14:textId="77777777" w:rsidR="004C1C03" w:rsidRDefault="004C1C03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EA51D7" w14:textId="77777777" w:rsidR="00133B9B" w:rsidRPr="00AA6DA6" w:rsidRDefault="00133B9B" w:rsidP="0053739C">
            <w:pPr>
              <w:contextualSpacing/>
              <w:jc w:val="right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</w:tbl>
    <w:p w14:paraId="3B51EB9A" w14:textId="77777777" w:rsidR="000A13B3" w:rsidRDefault="000A13B3" w:rsidP="000A13B3">
      <w:pPr>
        <w:keepNext/>
        <w:spacing w:after="0"/>
        <w:rPr>
          <w:rFonts w:eastAsia="Arial" w:cs="Arial"/>
        </w:rPr>
      </w:pPr>
    </w:p>
    <w:p w14:paraId="50C84DC2" w14:textId="77777777" w:rsidR="000A13B3" w:rsidRPr="00AA6DA6" w:rsidRDefault="000A13B3" w:rsidP="000A13B3">
      <w:pPr>
        <w:keepNext/>
        <w:spacing w:after="0"/>
        <w:rPr>
          <w:rFonts w:eastAsia="Arial" w:cs="Arial"/>
        </w:rPr>
      </w:pPr>
    </w:p>
    <w:p w14:paraId="7C78E22B" w14:textId="6574B326" w:rsidR="144FBCF2" w:rsidRDefault="144FBCF2" w:rsidP="144FBCF2">
      <w:pPr>
        <w:keepNext/>
        <w:spacing w:after="0"/>
      </w:pPr>
    </w:p>
    <w:p w14:paraId="2F5BEB03" w14:textId="3CD8EE6E" w:rsidR="000A13B3" w:rsidRPr="0012186F" w:rsidRDefault="000A13B3" w:rsidP="144FBCF2">
      <w:pPr>
        <w:keepNext/>
        <w:spacing w:after="0"/>
        <w:rPr>
          <w:b/>
          <w:bCs/>
        </w:rPr>
      </w:pPr>
      <w:r w:rsidRPr="144FBCF2">
        <w:rPr>
          <w:rFonts w:cs="Arial"/>
          <w:b/>
          <w:bCs/>
          <w:color w:val="003865"/>
        </w:rPr>
        <w:t xml:space="preserve">6. </w:t>
      </w:r>
      <w:r w:rsidR="002D5568">
        <w:rPr>
          <w:rFonts w:cs="Arial"/>
          <w:b/>
          <w:bCs/>
          <w:color w:val="003865"/>
        </w:rPr>
        <w:t>Planned budget for p</w:t>
      </w:r>
      <w:r w:rsidR="00965AAA">
        <w:rPr>
          <w:rFonts w:cs="Arial"/>
          <w:b/>
          <w:bCs/>
          <w:color w:val="003865"/>
        </w:rPr>
        <w:t xml:space="preserve">articipants </w:t>
      </w:r>
      <w:r w:rsidR="002D5568">
        <w:rPr>
          <w:rFonts w:cs="Arial"/>
          <w:b/>
          <w:bCs/>
          <w:color w:val="003865"/>
        </w:rPr>
        <w:t xml:space="preserve">per institution </w:t>
      </w:r>
      <w:r w:rsidR="00BB691E" w:rsidRPr="144FBCF2">
        <w:rPr>
          <w:rFonts w:cs="Arial"/>
          <w:b/>
          <w:bCs/>
          <w:color w:val="003865"/>
        </w:rPr>
        <w:t xml:space="preserve">in physical </w:t>
      </w:r>
      <w:r w:rsidR="002D5568" w:rsidRPr="144FBCF2">
        <w:rPr>
          <w:rFonts w:cs="Arial"/>
          <w:b/>
          <w:bCs/>
          <w:color w:val="003865"/>
        </w:rPr>
        <w:t xml:space="preserve">mobility </w:t>
      </w:r>
      <w:r w:rsidR="002D5568">
        <w:rPr>
          <w:rFonts w:cs="Arial"/>
          <w:b/>
          <w:bCs/>
          <w:color w:val="003865"/>
        </w:rPr>
        <w:br/>
      </w:r>
      <w:r w:rsidR="00BB691E" w:rsidRPr="144FBCF2">
        <w:rPr>
          <w:rFonts w:cs="Arial"/>
          <w:b/>
          <w:bCs/>
          <w:color w:val="003865"/>
        </w:rPr>
        <w:t>(add rows if necessary)</w:t>
      </w:r>
    </w:p>
    <w:tbl>
      <w:tblPr>
        <w:tblStyle w:val="Tabellenraster"/>
        <w:tblW w:w="9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2126"/>
        <w:gridCol w:w="1843"/>
        <w:gridCol w:w="1559"/>
        <w:gridCol w:w="1315"/>
      </w:tblGrid>
      <w:tr w:rsidR="002D5568" w:rsidRPr="00AA6DA6" w14:paraId="568ACDAB" w14:textId="2EC490AC" w:rsidTr="002D5568">
        <w:trPr>
          <w:trHeight w:val="346"/>
        </w:trPr>
        <w:tc>
          <w:tcPr>
            <w:tcW w:w="2679" w:type="dxa"/>
          </w:tcPr>
          <w:p w14:paraId="17F38699" w14:textId="61B9117B" w:rsidR="002D5568" w:rsidRDefault="002D5568" w:rsidP="002D5568">
            <w:r>
              <w:rPr>
                <w:lang w:val="en-US"/>
              </w:rPr>
              <w:t>EELISA home institution of participant</w:t>
            </w:r>
            <w:r>
              <w:rPr>
                <w:lang w:val="en-US"/>
              </w:rPr>
              <w:t>s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14:paraId="47FF2817" w14:textId="574A8ECD" w:rsidR="002D5568" w:rsidRDefault="002D5568" w:rsidP="002D5568">
            <w:pPr>
              <w:rPr>
                <w:lang w:val="en-US"/>
              </w:rPr>
            </w:pPr>
            <w:r w:rsidRPr="144FBCF2">
              <w:rPr>
                <w:lang w:val="en-US"/>
              </w:rPr>
              <w:t>Type of participant (student, educator, researchers etc.</w:t>
            </w:r>
            <w:r>
              <w:rPr>
                <w:lang w:val="en-US"/>
              </w:rPr>
              <w:t>)</w:t>
            </w:r>
          </w:p>
        </w:tc>
        <w:tc>
          <w:tcPr>
            <w:tcW w:w="1843" w:type="dxa"/>
            <w:tcBorders>
              <w:bottom w:val="nil"/>
            </w:tcBorders>
          </w:tcPr>
          <w:p w14:paraId="6FEDF9EF" w14:textId="69C3AEBC" w:rsidR="002D5568" w:rsidRPr="144FBCF2" w:rsidRDefault="002D5568" w:rsidP="002D5568">
            <w:pPr>
              <w:rPr>
                <w:lang w:val="en-US"/>
              </w:rPr>
            </w:pPr>
            <w:r w:rsidRPr="00965AAA">
              <w:rPr>
                <w:lang w:val="en-US"/>
              </w:rPr>
              <w:t>Ex</w:t>
            </w:r>
            <w:bookmarkStart w:id="1" w:name="_GoBack"/>
            <w:bookmarkEnd w:id="1"/>
            <w:r w:rsidRPr="00965AAA">
              <w:rPr>
                <w:lang w:val="en-US"/>
              </w:rPr>
              <w:t>pected number of incoming participants</w:t>
            </w:r>
          </w:p>
        </w:tc>
        <w:tc>
          <w:tcPr>
            <w:tcW w:w="1559" w:type="dxa"/>
            <w:tcBorders>
              <w:bottom w:val="nil"/>
            </w:tcBorders>
          </w:tcPr>
          <w:p w14:paraId="2A4646C3" w14:textId="03AF429A" w:rsidR="002D5568" w:rsidRDefault="002D5568" w:rsidP="002D5568">
            <w:pPr>
              <w:rPr>
                <w:lang w:val="en-US"/>
              </w:rPr>
            </w:pPr>
            <w:r w:rsidRPr="00965AAA">
              <w:rPr>
                <w:lang w:val="en-US"/>
              </w:rPr>
              <w:t>Duration of the stay per participant</w:t>
            </w:r>
          </w:p>
        </w:tc>
        <w:tc>
          <w:tcPr>
            <w:tcW w:w="1315" w:type="dxa"/>
            <w:tcBorders>
              <w:bottom w:val="nil"/>
            </w:tcBorders>
          </w:tcPr>
          <w:p w14:paraId="45EEF532" w14:textId="61F2DB4A" w:rsidR="002D5568" w:rsidRPr="144FBCF2" w:rsidRDefault="002D5568" w:rsidP="002D5568">
            <w:pPr>
              <w:rPr>
                <w:lang w:val="en-US"/>
              </w:rPr>
            </w:pPr>
            <w:r>
              <w:rPr>
                <w:lang w:val="en-US"/>
              </w:rPr>
              <w:t>Estimated cost (€)</w:t>
            </w:r>
          </w:p>
        </w:tc>
      </w:tr>
      <w:tr w:rsidR="002D5568" w:rsidRPr="00AA6DA6" w14:paraId="1BA5C6CD" w14:textId="7B41496A" w:rsidTr="002D5568">
        <w:trPr>
          <w:trHeight w:val="346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F4F8" w14:textId="4005DD80" w:rsidR="002D5568" w:rsidRPr="00AA6DA6" w:rsidRDefault="002D5568" w:rsidP="002D5568">
            <w:pPr>
              <w:contextualSpacing/>
              <w:rPr>
                <w:rFonts w:cs="Arial"/>
                <w:i/>
                <w:iCs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0A9FEA" w14:textId="6E6EB51E" w:rsidR="002D5568" w:rsidRPr="00AA6DA6" w:rsidRDefault="002D5568" w:rsidP="002D5568">
            <w:pPr>
              <w:contextualSpacing/>
              <w:jc w:val="right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DFA55" w14:textId="0768ABCE" w:rsidR="002D5568" w:rsidRPr="144FBCF2" w:rsidRDefault="002D5568" w:rsidP="002D5568">
            <w:pPr>
              <w:contextualSpacing/>
              <w:jc w:val="right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75965" w14:textId="25EB8BFB" w:rsidR="002D5568" w:rsidRPr="144FBCF2" w:rsidRDefault="002D5568" w:rsidP="002D5568">
            <w:pPr>
              <w:contextualSpacing/>
              <w:jc w:val="right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AA67F0" w14:textId="65156242" w:rsidR="002D5568" w:rsidRPr="144FBCF2" w:rsidRDefault="002D5568" w:rsidP="002D5568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  <w:lang w:val="en-US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</w:tr>
      <w:tr w:rsidR="002D5568" w:rsidRPr="00AA6DA6" w14:paraId="10EC4ABF" w14:textId="2E62228D" w:rsidTr="002D5568">
        <w:trPr>
          <w:trHeight w:val="346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7C5D" w14:textId="2AF2CC43" w:rsidR="002D5568" w:rsidRPr="00AA6DA6" w:rsidRDefault="002D5568" w:rsidP="002D5568">
            <w:pPr>
              <w:contextualSpacing/>
              <w:rPr>
                <w:rFonts w:cs="Arial"/>
                <w:i/>
                <w:iCs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61B1BB" w14:textId="28272D38" w:rsidR="002D5568" w:rsidRPr="00AA6DA6" w:rsidRDefault="002D5568" w:rsidP="002D5568">
            <w:pPr>
              <w:contextualSpacing/>
              <w:jc w:val="right"/>
              <w:rPr>
                <w:rFonts w:cs="Arial"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1F372" w14:textId="5825E429" w:rsidR="002D5568" w:rsidRDefault="002D5568" w:rsidP="002D5568">
            <w:pPr>
              <w:contextualSpacing/>
              <w:jc w:val="right"/>
              <w:rPr>
                <w:rFonts w:cs="Arial"/>
                <w:lang w:val="en-US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37CAE" w14:textId="5865DC79" w:rsidR="002D5568" w:rsidRPr="00AA6DA6" w:rsidRDefault="002D5568" w:rsidP="002D5568">
            <w:pPr>
              <w:contextualSpacing/>
              <w:jc w:val="right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D45631" w14:textId="17DD1BE2" w:rsidR="002D5568" w:rsidRPr="144FBCF2" w:rsidRDefault="002D5568" w:rsidP="002D5568">
            <w:pPr>
              <w:contextualSpacing/>
              <w:jc w:val="right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</w:tr>
      <w:tr w:rsidR="002D5568" w:rsidRPr="00AA6DA6" w14:paraId="3F66B901" w14:textId="3DFB368B" w:rsidTr="002D5568">
        <w:trPr>
          <w:trHeight w:val="346"/>
        </w:trPr>
        <w:tc>
          <w:tcPr>
            <w:tcW w:w="2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C845" w14:textId="2CFBD0B7" w:rsidR="002D5568" w:rsidRPr="00AA6DA6" w:rsidRDefault="002D5568" w:rsidP="002D5568">
            <w:pPr>
              <w:contextualSpacing/>
              <w:rPr>
                <w:rFonts w:cs="Arial"/>
              </w:rPr>
            </w:pPr>
            <w:r w:rsidRPr="144FBCF2">
              <w:rPr>
                <w:rFonts w:cs="Arial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B3E50A" w14:textId="5483ECED" w:rsidR="002D5568" w:rsidRPr="00AA6DA6" w:rsidRDefault="002D5568" w:rsidP="002D5568">
            <w:pPr>
              <w:contextualSpacing/>
              <w:jc w:val="right"/>
              <w:rPr>
                <w:rFonts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BA29" w14:textId="642520FA" w:rsidR="002D5568" w:rsidRPr="144FBCF2" w:rsidRDefault="002D5568" w:rsidP="002D5568">
            <w:pPr>
              <w:contextualSpacing/>
              <w:jc w:val="right"/>
              <w:rPr>
                <w:rFonts w:cs="Arial"/>
              </w:rPr>
            </w:pPr>
            <w:r w:rsidRPr="00AA6DA6">
              <w:rPr>
                <w:rFonts w:cs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AA6DA6">
              <w:rPr>
                <w:rFonts w:cs="Arial"/>
                <w:lang w:val="en-US"/>
              </w:rPr>
              <w:instrText xml:space="preserve"> FORMTEXT </w:instrText>
            </w:r>
            <w:r w:rsidRPr="00AA6DA6">
              <w:rPr>
                <w:rFonts w:cs="Arial"/>
              </w:rPr>
            </w:r>
            <w:r w:rsidRPr="00AA6DA6">
              <w:rPr>
                <w:rFonts w:cs="Arial"/>
              </w:rPr>
              <w:fldChar w:fldCharType="separate"/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8C57CD2">
              <w:rPr>
                <w:rFonts w:cs="Arial"/>
                <w:noProof/>
              </w:rPr>
              <w:t> </w:t>
            </w:r>
            <w:r w:rsidRPr="00AA6DA6">
              <w:rPr>
                <w:rFonts w:cs="Arial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F148" w14:textId="77777777" w:rsidR="002D5568" w:rsidRPr="144FBCF2" w:rsidRDefault="002D5568" w:rsidP="002D5568">
            <w:pPr>
              <w:contextualSpacing/>
              <w:jc w:val="right"/>
              <w:rPr>
                <w:rFonts w:cs="Arial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685ACB" w14:textId="0752DD50" w:rsidR="002D5568" w:rsidRPr="144FBCF2" w:rsidRDefault="002D5568" w:rsidP="002D5568">
            <w:pPr>
              <w:contextualSpacing/>
              <w:jc w:val="right"/>
              <w:rPr>
                <w:rFonts w:cs="Arial"/>
              </w:rPr>
            </w:pPr>
            <w:r w:rsidRPr="144FBCF2">
              <w:rPr>
                <w:rFonts w:cs="Arial"/>
              </w:rPr>
              <w:fldChar w:fldCharType="begin"/>
            </w:r>
            <w:r w:rsidRPr="144FBCF2">
              <w:rPr>
                <w:rFonts w:cs="Arial"/>
              </w:rPr>
              <w:instrText xml:space="preserve"> FORMTEXT </w:instrText>
            </w:r>
            <w:r w:rsidRPr="144FBCF2">
              <w:rPr>
                <w:rFonts w:cs="Arial"/>
              </w:rPr>
              <w:fldChar w:fldCharType="separate"/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  <w:noProof/>
              </w:rPr>
              <w:t> </w:t>
            </w:r>
            <w:r w:rsidRPr="144FBCF2">
              <w:rPr>
                <w:rFonts w:cs="Arial"/>
              </w:rPr>
              <w:fldChar w:fldCharType="end"/>
            </w:r>
          </w:p>
        </w:tc>
      </w:tr>
    </w:tbl>
    <w:p w14:paraId="5A82F8AE" w14:textId="77777777" w:rsidR="00F41C1C" w:rsidRPr="00AA6DA6" w:rsidRDefault="00F41C1C" w:rsidP="00BB691E">
      <w:pPr>
        <w:keepNext/>
        <w:spacing w:after="0"/>
        <w:rPr>
          <w:rFonts w:eastAsia="Arial" w:cs="Arial"/>
        </w:rPr>
      </w:pPr>
    </w:p>
    <w:sectPr w:rsidR="00F41C1C" w:rsidRPr="00AA6DA6" w:rsidSect="00F678B8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6" w:h="16838" w:code="9"/>
      <w:pgMar w:top="2312" w:right="1077" w:bottom="1134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454E5" w14:textId="77777777" w:rsidR="00EB2D05" w:rsidRDefault="00EB2D05" w:rsidP="003B726A">
      <w:pPr>
        <w:spacing w:after="0" w:line="240" w:lineRule="auto"/>
      </w:pPr>
      <w:r>
        <w:separator/>
      </w:r>
    </w:p>
  </w:endnote>
  <w:endnote w:type="continuationSeparator" w:id="0">
    <w:p w14:paraId="534DC1FF" w14:textId="77777777" w:rsidR="00EB2D05" w:rsidRDefault="00EB2D05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023A0" w14:textId="77777777" w:rsidR="00F24D80" w:rsidRDefault="00F24D80" w:rsidP="00876AD7">
    <w:pPr>
      <w:pStyle w:val="Fuzeile"/>
      <w:framePr w:wrap="around" w:vAnchor="text" w:hAnchor="margin" w:xAlign="right" w:y="1"/>
      <w:rPr>
        <w:rStyle w:val="Seitenzahl"/>
      </w:rPr>
    </w:pPr>
    <w:r w:rsidRPr="08C57CD2">
      <w:rPr>
        <w:rStyle w:val="Seitenzahl"/>
      </w:rPr>
      <w:fldChar w:fldCharType="begin"/>
    </w:r>
    <w:r w:rsidRPr="08C57CD2">
      <w:rPr>
        <w:rStyle w:val="Seitenzahl"/>
      </w:rPr>
      <w:instrText xml:space="preserve">PAGE  </w:instrText>
    </w:r>
    <w:r w:rsidRPr="08C57CD2">
      <w:rPr>
        <w:rStyle w:val="Seitenzahl"/>
      </w:rPr>
      <w:fldChar w:fldCharType="end"/>
    </w:r>
  </w:p>
  <w:p w14:paraId="376359BD" w14:textId="77777777" w:rsidR="00F24D80" w:rsidRDefault="00F24D80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58A5" w14:textId="3F8AFD7C" w:rsidR="00F24D80" w:rsidRDefault="00F678B8" w:rsidP="00D04C19">
    <w:pPr>
      <w:pStyle w:val="Fuzeile"/>
      <w:tabs>
        <w:tab w:val="left" w:pos="7088"/>
      </w:tabs>
      <w:ind w:right="360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27C0D02B" wp14:editId="1BD28BE9">
              <wp:simplePos x="0" y="0"/>
              <wp:positionH relativeFrom="page">
                <wp:posOffset>952500</wp:posOffset>
              </wp:positionH>
              <wp:positionV relativeFrom="page">
                <wp:posOffset>10191750</wp:posOffset>
              </wp:positionV>
              <wp:extent cx="2924175" cy="559558"/>
              <wp:effectExtent l="0" t="0" r="0" b="0"/>
              <wp:wrapNone/>
              <wp:docPr id="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5595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CCEEB" w14:textId="14653FAE" w:rsidR="00F24D80" w:rsidRPr="00281F0B" w:rsidRDefault="009D40BF" w:rsidP="006122AB">
                          <w:pPr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  <w:t>EELISA Community Engagement</w:t>
                          </w:r>
                          <w:r w:rsidR="00ED0E57" w:rsidRPr="00281F0B"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281F0B" w:rsidRPr="00281F0B"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  <w:t xml:space="preserve">Proposal </w:t>
                          </w:r>
                          <w:r w:rsidR="00281F0B"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="00281F0B" w:rsidRPr="00281F0B"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  <w:t>Page</w:t>
                          </w:r>
                          <w:r w:rsidR="00F24D80" w:rsidRPr="00281F0B"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F24D80" w:rsidRPr="007E3B90">
                            <w:rPr>
                              <w:b/>
                              <w:color w:val="A6A6A6"/>
                              <w:sz w:val="18"/>
                              <w:szCs w:val="18"/>
                            </w:rPr>
                            <w:fldChar w:fldCharType="begin"/>
                          </w:r>
                          <w:r w:rsidR="00F24D80" w:rsidRPr="00281F0B"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  <w:instrText xml:space="preserve"> PAGE   \* MERGEFORMAT </w:instrText>
                          </w:r>
                          <w:r w:rsidR="00F24D80" w:rsidRPr="007E3B90">
                            <w:rPr>
                              <w:b/>
                              <w:color w:val="A6A6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D5568">
                            <w:rPr>
                              <w:b/>
                              <w:noProof/>
                              <w:color w:val="A6A6A6"/>
                              <w:sz w:val="18"/>
                              <w:szCs w:val="18"/>
                              <w:lang w:val="en-US"/>
                            </w:rPr>
                            <w:t>3</w:t>
                          </w:r>
                          <w:r w:rsidR="00F24D80" w:rsidRPr="007E3B90">
                            <w:rPr>
                              <w:b/>
                              <w:color w:val="A6A6A6"/>
                              <w:sz w:val="18"/>
                              <w:szCs w:val="18"/>
                            </w:rPr>
                            <w:fldChar w:fldCharType="end"/>
                          </w:r>
                          <w:r w:rsidR="00ED0E57" w:rsidRPr="00281F0B"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</w:p>
                        <w:p w14:paraId="7C2B09D3" w14:textId="77777777" w:rsidR="00F24D80" w:rsidRPr="00281F0B" w:rsidRDefault="00F24D80" w:rsidP="006122AB">
                          <w:pPr>
                            <w:rPr>
                              <w:b/>
                              <w:color w:val="A6A6A6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0D02B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6" type="#_x0000_t202" style="position:absolute;margin-left:75pt;margin-top:802.5pt;width:230.25pt;height:44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27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" o:allowincell="f" filled="f" stroked="f">
              <v:textbox>
                <w:txbxContent>
                  <w:p w14:paraId="70CCCEEB" w14:textId="14653FAE" w:rsidR="00F24D80" w:rsidRPr="00281F0B" w:rsidRDefault="009D40BF" w:rsidP="006122AB">
                    <w:pPr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  <w:t>EELISA Community Engagement</w:t>
                    </w:r>
                    <w:r w:rsidR="00ED0E57" w:rsidRPr="00281F0B"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281F0B" w:rsidRPr="00281F0B"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  <w:t xml:space="preserve">Proposal </w:t>
                    </w:r>
                    <w:r w:rsidR="00281F0B"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  <w:br/>
                    </w:r>
                    <w:r w:rsidR="00281F0B" w:rsidRPr="00281F0B"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  <w:t>Page</w:t>
                    </w:r>
                    <w:r w:rsidR="00F24D80" w:rsidRPr="00281F0B"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F24D80" w:rsidRPr="007E3B90">
                      <w:rPr>
                        <w:b/>
                        <w:color w:val="A6A6A6"/>
                        <w:sz w:val="18"/>
                        <w:szCs w:val="18"/>
                      </w:rPr>
                      <w:fldChar w:fldCharType="begin"/>
                    </w:r>
                    <w:r w:rsidR="00F24D80" w:rsidRPr="00281F0B"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  <w:instrText xml:space="preserve"> PAGE   \* MERGEFORMAT </w:instrText>
                    </w:r>
                    <w:r w:rsidR="00F24D80" w:rsidRPr="007E3B90">
                      <w:rPr>
                        <w:b/>
                        <w:color w:val="A6A6A6"/>
                        <w:sz w:val="18"/>
                        <w:szCs w:val="18"/>
                      </w:rPr>
                      <w:fldChar w:fldCharType="separate"/>
                    </w:r>
                    <w:r w:rsidR="002D5568">
                      <w:rPr>
                        <w:b/>
                        <w:noProof/>
                        <w:color w:val="A6A6A6"/>
                        <w:sz w:val="18"/>
                        <w:szCs w:val="18"/>
                        <w:lang w:val="en-US"/>
                      </w:rPr>
                      <w:t>3</w:t>
                    </w:r>
                    <w:r w:rsidR="00F24D80" w:rsidRPr="007E3B90">
                      <w:rPr>
                        <w:b/>
                        <w:color w:val="A6A6A6"/>
                        <w:sz w:val="18"/>
                        <w:szCs w:val="18"/>
                      </w:rPr>
                      <w:fldChar w:fldCharType="end"/>
                    </w:r>
                    <w:r w:rsidR="00ED0E57" w:rsidRPr="00281F0B"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  <w:br/>
                    </w:r>
                  </w:p>
                  <w:p w14:paraId="7C2B09D3" w14:textId="77777777" w:rsidR="00F24D80" w:rsidRPr="00281F0B" w:rsidRDefault="00F24D80" w:rsidP="006122AB">
                    <w:pPr>
                      <w:rPr>
                        <w:b/>
                        <w:color w:val="A6A6A6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D5568">
      <w:pict w14:anchorId="289786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0.7pt;height:56.4pt">
          <v:imagedata r:id="rId1" o:title="Footer-NEW-03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4BB60" w14:textId="77777777" w:rsidR="00F24D80" w:rsidRDefault="00F24D80" w:rsidP="00D04C19">
    <w:pPr>
      <w:pStyle w:val="Fuzeile"/>
      <w:tabs>
        <w:tab w:val="left" w:pos="7088"/>
      </w:tabs>
      <w:ind w:right="360"/>
    </w:pPr>
    <w:r>
      <w:rPr>
        <w:noProof/>
        <w:lang w:val="de-DE" w:eastAsia="de-DE"/>
      </w:rPr>
      <w:drawing>
        <wp:anchor distT="0" distB="0" distL="114300" distR="114300" simplePos="0" relativeHeight="251655680" behindDoc="0" locked="0" layoutInCell="1" allowOverlap="1" wp14:anchorId="26474D2B" wp14:editId="1868352D">
          <wp:simplePos x="0" y="0"/>
          <wp:positionH relativeFrom="margin">
            <wp:posOffset>4642485</wp:posOffset>
          </wp:positionH>
          <wp:positionV relativeFrom="margin">
            <wp:posOffset>8746490</wp:posOffset>
          </wp:positionV>
          <wp:extent cx="1591310" cy="521970"/>
          <wp:effectExtent l="0" t="0" r="8890" b="0"/>
          <wp:wrapNone/>
          <wp:docPr id="8" name="Bild 21" descr="logo-efi_2012_08_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-efi_2012_08_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412BC" w14:textId="77777777" w:rsidR="00EB2D05" w:rsidRDefault="00EB2D05" w:rsidP="003B726A">
      <w:pPr>
        <w:spacing w:after="0" w:line="240" w:lineRule="auto"/>
      </w:pPr>
      <w:r>
        <w:separator/>
      </w:r>
    </w:p>
  </w:footnote>
  <w:footnote w:type="continuationSeparator" w:id="0">
    <w:p w14:paraId="76D1FFFF" w14:textId="77777777" w:rsidR="00EB2D05" w:rsidRDefault="00EB2D05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36972" w14:textId="717D562D" w:rsidR="009D40BF" w:rsidRDefault="009D40BF" w:rsidP="08C57CD2">
    <w:pPr>
      <w:pStyle w:val="Kopfzeile"/>
      <w:rPr>
        <w:noProof/>
        <w:lang w:eastAsia="de-DE"/>
      </w:rPr>
    </w:pPr>
  </w:p>
  <w:p w14:paraId="44DBDAE5" w14:textId="5358FDC3" w:rsidR="00F24D80" w:rsidRDefault="009D40BF" w:rsidP="0012186F">
    <w:pPr>
      <w:pStyle w:val="Kopfzeile"/>
      <w:tabs>
        <w:tab w:val="clear" w:pos="4536"/>
        <w:tab w:val="clear" w:pos="9072"/>
        <w:tab w:val="center" w:pos="4705"/>
      </w:tabs>
    </w:pPr>
    <w:r>
      <w:rPr>
        <w:noProof/>
        <w:lang w:val="de-DE" w:eastAsia="de-DE"/>
      </w:rPr>
      <w:drawing>
        <wp:inline distT="0" distB="0" distL="0" distR="0" wp14:anchorId="4329BC0A" wp14:editId="01DDBDE9">
          <wp:extent cx="1238250" cy="509830"/>
          <wp:effectExtent l="0" t="0" r="0" b="5080"/>
          <wp:docPr id="4" name="Grafik 4" descr="Logo_transparent_Horizontal_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transparent_Horizontal_EU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31" t="17583" b="14286"/>
                  <a:stretch/>
                </pic:blipFill>
                <pic:spPr bwMode="auto">
                  <a:xfrm>
                    <a:off x="0" y="0"/>
                    <a:ext cx="1246057" cy="513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2186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8D463A" w14:textId="77777777" w:rsidR="00F24D80" w:rsidRDefault="00F24D80" w:rsidP="00C720F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4656" behindDoc="0" locked="0" layoutInCell="1" allowOverlap="1" wp14:anchorId="3D1916D7" wp14:editId="77D480C3">
          <wp:simplePos x="0" y="0"/>
          <wp:positionH relativeFrom="column">
            <wp:posOffset>3100070</wp:posOffset>
          </wp:positionH>
          <wp:positionV relativeFrom="paragraph">
            <wp:posOffset>-111760</wp:posOffset>
          </wp:positionV>
          <wp:extent cx="2757805" cy="539750"/>
          <wp:effectExtent l="0" t="0" r="4445" b="0"/>
          <wp:wrapNone/>
          <wp:docPr id="6" name="Bild 22" descr="FAU_cmyk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FAU_cmyk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780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752" behindDoc="1" locked="1" layoutInCell="0" allowOverlap="1" wp14:anchorId="12E40A24" wp14:editId="2E5CA8DC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7" name="Grafik 7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1" locked="1" layoutInCell="0" allowOverlap="0" wp14:anchorId="484AD8E5" wp14:editId="33C6D438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32" coordsize="21600,21600" o:oned="t" filled="f" o:spt="32" path="m,l21600,21600e" w14:anchorId="64999F2E">
              <v:path fillok="f" arrowok="t" o:connecttype="none"/>
              <o:lock v:ext="edit" shapetype="t"/>
            </v:shapetype>
            <v:shape id="AutoShape 4" style="position:absolute;margin-left:0;margin-top:297.7pt;width:17pt;height: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o:allowincell="f" o:allowoverlap="f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7M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rVhuzB0CAAA6BAAADgAAAAAAAAAAAAAAAAAuAgAAZHJzL2Uyb0RvYy54bWxQSwECLQAU&#10;AAYACAAAACEArl8YktsAAAAHAQAADwAAAAAAAAAAAAAAAAB3BAAAZHJzL2Rvd25yZXYueG1sUEsF&#10;BgAAAAAEAAQA8wAAAH8FAAAAAA==&#10;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5E6376"/>
    <w:multiLevelType w:val="hybridMultilevel"/>
    <w:tmpl w:val="CA328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51C57"/>
    <w:multiLevelType w:val="hybridMultilevel"/>
    <w:tmpl w:val="D0E2080C"/>
    <w:lvl w:ilvl="0" w:tplc="A4D87038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320158"/>
    <w:multiLevelType w:val="hybridMultilevel"/>
    <w:tmpl w:val="C95689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176B2F"/>
    <w:multiLevelType w:val="multilevel"/>
    <w:tmpl w:val="00A047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A3151CA"/>
    <w:multiLevelType w:val="hybridMultilevel"/>
    <w:tmpl w:val="9C026656"/>
    <w:lvl w:ilvl="0" w:tplc="A4D87038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0706C"/>
    <w:multiLevelType w:val="hybridMultilevel"/>
    <w:tmpl w:val="5074E4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A52AE"/>
    <w:multiLevelType w:val="multilevel"/>
    <w:tmpl w:val="3280E6D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DD7990"/>
    <w:multiLevelType w:val="hybridMultilevel"/>
    <w:tmpl w:val="CCC089B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69B7EA9"/>
    <w:multiLevelType w:val="hybridMultilevel"/>
    <w:tmpl w:val="DF0675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06AAA"/>
    <w:multiLevelType w:val="hybridMultilevel"/>
    <w:tmpl w:val="00CAB0C6"/>
    <w:lvl w:ilvl="0" w:tplc="A4D87038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4F6DC8"/>
    <w:multiLevelType w:val="hybridMultilevel"/>
    <w:tmpl w:val="A66AB9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0E61D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6F01528"/>
    <w:multiLevelType w:val="multilevel"/>
    <w:tmpl w:val="C3A2A7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A264DBD"/>
    <w:multiLevelType w:val="singleLevel"/>
    <w:tmpl w:val="A7EC8D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7E845F83"/>
    <w:multiLevelType w:val="hybridMultilevel"/>
    <w:tmpl w:val="8460CCC4"/>
    <w:lvl w:ilvl="0" w:tplc="A4D87038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24"/>
  </w:num>
  <w:num w:numId="13">
    <w:abstractNumId w:val="15"/>
  </w:num>
  <w:num w:numId="14">
    <w:abstractNumId w:val="11"/>
  </w:num>
  <w:num w:numId="15">
    <w:abstractNumId w:val="10"/>
  </w:num>
  <w:num w:numId="16">
    <w:abstractNumId w:val="18"/>
  </w:num>
  <w:num w:numId="17">
    <w:abstractNumId w:val="14"/>
  </w:num>
  <w:num w:numId="18">
    <w:abstractNumId w:val="19"/>
  </w:num>
  <w:num w:numId="19">
    <w:abstractNumId w:val="23"/>
  </w:num>
  <w:num w:numId="20">
    <w:abstractNumId w:val="21"/>
  </w:num>
  <w:num w:numId="21">
    <w:abstractNumId w:val="12"/>
  </w:num>
  <w:num w:numId="22">
    <w:abstractNumId w:val="22"/>
  </w:num>
  <w:num w:numId="23">
    <w:abstractNumId w:val="16"/>
  </w:num>
  <w:num w:numId="24">
    <w:abstractNumId w:val="13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2049" style="mso-position-horizontal:right" fillcolor="white">
      <v:fill color="white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80"/>
    <w:rsid w:val="0000094B"/>
    <w:rsid w:val="00004343"/>
    <w:rsid w:val="0001275C"/>
    <w:rsid w:val="00012CCD"/>
    <w:rsid w:val="0001496E"/>
    <w:rsid w:val="000149CB"/>
    <w:rsid w:val="00017676"/>
    <w:rsid w:val="00024010"/>
    <w:rsid w:val="0002691A"/>
    <w:rsid w:val="00036A2D"/>
    <w:rsid w:val="00043BB5"/>
    <w:rsid w:val="00044A9D"/>
    <w:rsid w:val="00045DEC"/>
    <w:rsid w:val="000463B9"/>
    <w:rsid w:val="00050A1A"/>
    <w:rsid w:val="000538E1"/>
    <w:rsid w:val="000558CB"/>
    <w:rsid w:val="00056B4E"/>
    <w:rsid w:val="000707BD"/>
    <w:rsid w:val="000A13B3"/>
    <w:rsid w:val="000A1B08"/>
    <w:rsid w:val="000A2426"/>
    <w:rsid w:val="000A4B3C"/>
    <w:rsid w:val="000A66BF"/>
    <w:rsid w:val="000A6799"/>
    <w:rsid w:val="000B16BE"/>
    <w:rsid w:val="000C2A75"/>
    <w:rsid w:val="000C4C84"/>
    <w:rsid w:val="000D6ADB"/>
    <w:rsid w:val="000E0062"/>
    <w:rsid w:val="000E2507"/>
    <w:rsid w:val="000F6A23"/>
    <w:rsid w:val="00111344"/>
    <w:rsid w:val="00113792"/>
    <w:rsid w:val="0012186F"/>
    <w:rsid w:val="00124EDC"/>
    <w:rsid w:val="0013082C"/>
    <w:rsid w:val="00133B9B"/>
    <w:rsid w:val="00141CAE"/>
    <w:rsid w:val="00144AF0"/>
    <w:rsid w:val="001559B0"/>
    <w:rsid w:val="0016425F"/>
    <w:rsid w:val="00170C5F"/>
    <w:rsid w:val="001718C9"/>
    <w:rsid w:val="00182FA4"/>
    <w:rsid w:val="00187402"/>
    <w:rsid w:val="00194088"/>
    <w:rsid w:val="0019482D"/>
    <w:rsid w:val="00197B60"/>
    <w:rsid w:val="001C06C1"/>
    <w:rsid w:val="001C24A3"/>
    <w:rsid w:val="001D09C7"/>
    <w:rsid w:val="001E0151"/>
    <w:rsid w:val="001E2BC8"/>
    <w:rsid w:val="001E68C8"/>
    <w:rsid w:val="0022223D"/>
    <w:rsid w:val="00223E90"/>
    <w:rsid w:val="00241160"/>
    <w:rsid w:val="002475A4"/>
    <w:rsid w:val="002476F7"/>
    <w:rsid w:val="00250D66"/>
    <w:rsid w:val="00260BC7"/>
    <w:rsid w:val="0027224B"/>
    <w:rsid w:val="00275064"/>
    <w:rsid w:val="00281F0B"/>
    <w:rsid w:val="0028553A"/>
    <w:rsid w:val="002870EB"/>
    <w:rsid w:val="002A1663"/>
    <w:rsid w:val="002A5057"/>
    <w:rsid w:val="002B3933"/>
    <w:rsid w:val="002C2BEC"/>
    <w:rsid w:val="002C4646"/>
    <w:rsid w:val="002C4796"/>
    <w:rsid w:val="002D2AB5"/>
    <w:rsid w:val="002D3E6D"/>
    <w:rsid w:val="002D4014"/>
    <w:rsid w:val="002D4F68"/>
    <w:rsid w:val="002D5568"/>
    <w:rsid w:val="002E1CA7"/>
    <w:rsid w:val="002E2C3B"/>
    <w:rsid w:val="002E5AC2"/>
    <w:rsid w:val="002E67E1"/>
    <w:rsid w:val="002E6E0A"/>
    <w:rsid w:val="002E7686"/>
    <w:rsid w:val="002F4885"/>
    <w:rsid w:val="002F70E8"/>
    <w:rsid w:val="0030253F"/>
    <w:rsid w:val="00306948"/>
    <w:rsid w:val="00310CA0"/>
    <w:rsid w:val="00317F69"/>
    <w:rsid w:val="00321563"/>
    <w:rsid w:val="003235E4"/>
    <w:rsid w:val="00325E7C"/>
    <w:rsid w:val="003261FD"/>
    <w:rsid w:val="00330BA0"/>
    <w:rsid w:val="00330F6D"/>
    <w:rsid w:val="00333D9B"/>
    <w:rsid w:val="00342188"/>
    <w:rsid w:val="00347620"/>
    <w:rsid w:val="00354EFC"/>
    <w:rsid w:val="00355736"/>
    <w:rsid w:val="003611E1"/>
    <w:rsid w:val="003644EA"/>
    <w:rsid w:val="00370187"/>
    <w:rsid w:val="00377A2F"/>
    <w:rsid w:val="0038202A"/>
    <w:rsid w:val="003913BD"/>
    <w:rsid w:val="00394A84"/>
    <w:rsid w:val="00395F23"/>
    <w:rsid w:val="003A12A8"/>
    <w:rsid w:val="003B0E21"/>
    <w:rsid w:val="003B58D4"/>
    <w:rsid w:val="003B5F76"/>
    <w:rsid w:val="003B726A"/>
    <w:rsid w:val="003C3C42"/>
    <w:rsid w:val="003F540E"/>
    <w:rsid w:val="003F5ECE"/>
    <w:rsid w:val="00401D16"/>
    <w:rsid w:val="00406DED"/>
    <w:rsid w:val="004106B2"/>
    <w:rsid w:val="004217B1"/>
    <w:rsid w:val="0042722B"/>
    <w:rsid w:val="00434825"/>
    <w:rsid w:val="004474D4"/>
    <w:rsid w:val="00456443"/>
    <w:rsid w:val="0046585D"/>
    <w:rsid w:val="004743E9"/>
    <w:rsid w:val="00480122"/>
    <w:rsid w:val="00482A08"/>
    <w:rsid w:val="00484878"/>
    <w:rsid w:val="00485D0F"/>
    <w:rsid w:val="00486869"/>
    <w:rsid w:val="00487E00"/>
    <w:rsid w:val="004A6246"/>
    <w:rsid w:val="004B793D"/>
    <w:rsid w:val="004C1C03"/>
    <w:rsid w:val="004C30CD"/>
    <w:rsid w:val="004D6201"/>
    <w:rsid w:val="004E399B"/>
    <w:rsid w:val="004F0DFB"/>
    <w:rsid w:val="004F1AB7"/>
    <w:rsid w:val="004F3C05"/>
    <w:rsid w:val="00500B74"/>
    <w:rsid w:val="005035CA"/>
    <w:rsid w:val="00512AAB"/>
    <w:rsid w:val="005164AB"/>
    <w:rsid w:val="00516817"/>
    <w:rsid w:val="00523F2E"/>
    <w:rsid w:val="00534A25"/>
    <w:rsid w:val="00536BEA"/>
    <w:rsid w:val="00543B36"/>
    <w:rsid w:val="00572CFE"/>
    <w:rsid w:val="005801ED"/>
    <w:rsid w:val="0058250F"/>
    <w:rsid w:val="0059212D"/>
    <w:rsid w:val="005A1045"/>
    <w:rsid w:val="005A30B4"/>
    <w:rsid w:val="005A73A2"/>
    <w:rsid w:val="005A7668"/>
    <w:rsid w:val="005B77A8"/>
    <w:rsid w:val="005C21F5"/>
    <w:rsid w:val="005D1118"/>
    <w:rsid w:val="005D3C14"/>
    <w:rsid w:val="005D4FEB"/>
    <w:rsid w:val="005E6665"/>
    <w:rsid w:val="005F684D"/>
    <w:rsid w:val="00601D56"/>
    <w:rsid w:val="00602E92"/>
    <w:rsid w:val="00603780"/>
    <w:rsid w:val="0061030B"/>
    <w:rsid w:val="006122AB"/>
    <w:rsid w:val="00621124"/>
    <w:rsid w:val="006236D9"/>
    <w:rsid w:val="00643EA6"/>
    <w:rsid w:val="00646027"/>
    <w:rsid w:val="00646EB0"/>
    <w:rsid w:val="00656D0C"/>
    <w:rsid w:val="006630B6"/>
    <w:rsid w:val="00664FD2"/>
    <w:rsid w:val="00670712"/>
    <w:rsid w:val="006823AE"/>
    <w:rsid w:val="006823F3"/>
    <w:rsid w:val="00691323"/>
    <w:rsid w:val="006967C1"/>
    <w:rsid w:val="006B7D04"/>
    <w:rsid w:val="006C2444"/>
    <w:rsid w:val="006C6A82"/>
    <w:rsid w:val="006E2700"/>
    <w:rsid w:val="006E3184"/>
    <w:rsid w:val="006E6B0F"/>
    <w:rsid w:val="006F7263"/>
    <w:rsid w:val="00704EDB"/>
    <w:rsid w:val="007051B8"/>
    <w:rsid w:val="007136F9"/>
    <w:rsid w:val="0071570E"/>
    <w:rsid w:val="00722DED"/>
    <w:rsid w:val="00732D0F"/>
    <w:rsid w:val="007422AA"/>
    <w:rsid w:val="0074610D"/>
    <w:rsid w:val="00751087"/>
    <w:rsid w:val="007556CC"/>
    <w:rsid w:val="00755D25"/>
    <w:rsid w:val="00756EB5"/>
    <w:rsid w:val="00760BBF"/>
    <w:rsid w:val="00762E49"/>
    <w:rsid w:val="00766B20"/>
    <w:rsid w:val="0077039E"/>
    <w:rsid w:val="00771339"/>
    <w:rsid w:val="00773854"/>
    <w:rsid w:val="007752D3"/>
    <w:rsid w:val="0078448B"/>
    <w:rsid w:val="00786D8A"/>
    <w:rsid w:val="0079101A"/>
    <w:rsid w:val="007A0D3B"/>
    <w:rsid w:val="007B057F"/>
    <w:rsid w:val="007B538B"/>
    <w:rsid w:val="007B55F9"/>
    <w:rsid w:val="007C1EEE"/>
    <w:rsid w:val="007C32FE"/>
    <w:rsid w:val="007C4957"/>
    <w:rsid w:val="007D3CA7"/>
    <w:rsid w:val="007F0981"/>
    <w:rsid w:val="007F779E"/>
    <w:rsid w:val="008030F3"/>
    <w:rsid w:val="00807AD7"/>
    <w:rsid w:val="008222EA"/>
    <w:rsid w:val="00822CAE"/>
    <w:rsid w:val="008321D3"/>
    <w:rsid w:val="00833611"/>
    <w:rsid w:val="0084205C"/>
    <w:rsid w:val="00846607"/>
    <w:rsid w:val="0085232A"/>
    <w:rsid w:val="00856659"/>
    <w:rsid w:val="008604F4"/>
    <w:rsid w:val="00876AD7"/>
    <w:rsid w:val="008807E6"/>
    <w:rsid w:val="008931A9"/>
    <w:rsid w:val="0089522B"/>
    <w:rsid w:val="008A1C58"/>
    <w:rsid w:val="008A6F27"/>
    <w:rsid w:val="008B2562"/>
    <w:rsid w:val="008B3A4C"/>
    <w:rsid w:val="008B6BBF"/>
    <w:rsid w:val="008D7F11"/>
    <w:rsid w:val="008E4810"/>
    <w:rsid w:val="008F0CDE"/>
    <w:rsid w:val="009001FC"/>
    <w:rsid w:val="0090623B"/>
    <w:rsid w:val="009107AC"/>
    <w:rsid w:val="00914CCF"/>
    <w:rsid w:val="009313EB"/>
    <w:rsid w:val="0093618E"/>
    <w:rsid w:val="009415BE"/>
    <w:rsid w:val="009459C6"/>
    <w:rsid w:val="00950466"/>
    <w:rsid w:val="0095729D"/>
    <w:rsid w:val="0096364F"/>
    <w:rsid w:val="00965AAA"/>
    <w:rsid w:val="00966C23"/>
    <w:rsid w:val="0097114B"/>
    <w:rsid w:val="0098422E"/>
    <w:rsid w:val="00993319"/>
    <w:rsid w:val="009A10E9"/>
    <w:rsid w:val="009A2B4A"/>
    <w:rsid w:val="009A3EA0"/>
    <w:rsid w:val="009A5BDD"/>
    <w:rsid w:val="009B12D8"/>
    <w:rsid w:val="009B7F3C"/>
    <w:rsid w:val="009C778F"/>
    <w:rsid w:val="009D0B0E"/>
    <w:rsid w:val="009D40BF"/>
    <w:rsid w:val="009D741C"/>
    <w:rsid w:val="009E08DE"/>
    <w:rsid w:val="009E4D31"/>
    <w:rsid w:val="009E5834"/>
    <w:rsid w:val="009F340B"/>
    <w:rsid w:val="009F57E3"/>
    <w:rsid w:val="009F5835"/>
    <w:rsid w:val="00A078CE"/>
    <w:rsid w:val="00A10733"/>
    <w:rsid w:val="00A15690"/>
    <w:rsid w:val="00A22F9F"/>
    <w:rsid w:val="00A26426"/>
    <w:rsid w:val="00A42AEA"/>
    <w:rsid w:val="00A47CDD"/>
    <w:rsid w:val="00A500AE"/>
    <w:rsid w:val="00A57F2A"/>
    <w:rsid w:val="00A63E8B"/>
    <w:rsid w:val="00A64C1E"/>
    <w:rsid w:val="00A65461"/>
    <w:rsid w:val="00A70F8D"/>
    <w:rsid w:val="00A737A6"/>
    <w:rsid w:val="00A74AF3"/>
    <w:rsid w:val="00A757B0"/>
    <w:rsid w:val="00A766AA"/>
    <w:rsid w:val="00A900AC"/>
    <w:rsid w:val="00AA0DD2"/>
    <w:rsid w:val="00AA2A45"/>
    <w:rsid w:val="00AA6DA6"/>
    <w:rsid w:val="00AC4BB0"/>
    <w:rsid w:val="00AC7329"/>
    <w:rsid w:val="00AD00DF"/>
    <w:rsid w:val="00AD3FC9"/>
    <w:rsid w:val="00AD76BA"/>
    <w:rsid w:val="00AF5132"/>
    <w:rsid w:val="00B0005F"/>
    <w:rsid w:val="00B0574A"/>
    <w:rsid w:val="00B10BA4"/>
    <w:rsid w:val="00B27F01"/>
    <w:rsid w:val="00B37A63"/>
    <w:rsid w:val="00B407C7"/>
    <w:rsid w:val="00B54C3D"/>
    <w:rsid w:val="00B551B0"/>
    <w:rsid w:val="00B566E7"/>
    <w:rsid w:val="00B57380"/>
    <w:rsid w:val="00B62B8F"/>
    <w:rsid w:val="00B641B6"/>
    <w:rsid w:val="00B707DC"/>
    <w:rsid w:val="00B86863"/>
    <w:rsid w:val="00B92B76"/>
    <w:rsid w:val="00BB0466"/>
    <w:rsid w:val="00BB3810"/>
    <w:rsid w:val="00BB691E"/>
    <w:rsid w:val="00BC41D1"/>
    <w:rsid w:val="00BC5EAC"/>
    <w:rsid w:val="00BD4D10"/>
    <w:rsid w:val="00BD6F85"/>
    <w:rsid w:val="00BE3BDE"/>
    <w:rsid w:val="00BF2796"/>
    <w:rsid w:val="00C05AFE"/>
    <w:rsid w:val="00C06105"/>
    <w:rsid w:val="00C21F59"/>
    <w:rsid w:val="00C22274"/>
    <w:rsid w:val="00C22853"/>
    <w:rsid w:val="00C35041"/>
    <w:rsid w:val="00C367AF"/>
    <w:rsid w:val="00C44727"/>
    <w:rsid w:val="00C450CB"/>
    <w:rsid w:val="00C51A80"/>
    <w:rsid w:val="00C52F80"/>
    <w:rsid w:val="00C53637"/>
    <w:rsid w:val="00C71386"/>
    <w:rsid w:val="00C720FE"/>
    <w:rsid w:val="00C83F2A"/>
    <w:rsid w:val="00C87FF7"/>
    <w:rsid w:val="00C963B0"/>
    <w:rsid w:val="00CA21DE"/>
    <w:rsid w:val="00CA34A9"/>
    <w:rsid w:val="00CB7F4A"/>
    <w:rsid w:val="00CC4521"/>
    <w:rsid w:val="00CD662F"/>
    <w:rsid w:val="00CD7CD7"/>
    <w:rsid w:val="00CE2A59"/>
    <w:rsid w:val="00CE7599"/>
    <w:rsid w:val="00CF326E"/>
    <w:rsid w:val="00D0004C"/>
    <w:rsid w:val="00D04C19"/>
    <w:rsid w:val="00D0640F"/>
    <w:rsid w:val="00D07E49"/>
    <w:rsid w:val="00D1100F"/>
    <w:rsid w:val="00D110DF"/>
    <w:rsid w:val="00D1349D"/>
    <w:rsid w:val="00D1417A"/>
    <w:rsid w:val="00D24453"/>
    <w:rsid w:val="00D32115"/>
    <w:rsid w:val="00D63754"/>
    <w:rsid w:val="00D67A65"/>
    <w:rsid w:val="00D80868"/>
    <w:rsid w:val="00D96BB9"/>
    <w:rsid w:val="00DA79F3"/>
    <w:rsid w:val="00DB196E"/>
    <w:rsid w:val="00DB19AF"/>
    <w:rsid w:val="00DB765C"/>
    <w:rsid w:val="00DC3311"/>
    <w:rsid w:val="00DC6239"/>
    <w:rsid w:val="00DC68C9"/>
    <w:rsid w:val="00DF5E00"/>
    <w:rsid w:val="00E0032F"/>
    <w:rsid w:val="00E03A67"/>
    <w:rsid w:val="00E03FC0"/>
    <w:rsid w:val="00E06193"/>
    <w:rsid w:val="00E12820"/>
    <w:rsid w:val="00E14173"/>
    <w:rsid w:val="00E33118"/>
    <w:rsid w:val="00E37D95"/>
    <w:rsid w:val="00E57C29"/>
    <w:rsid w:val="00E62445"/>
    <w:rsid w:val="00E66364"/>
    <w:rsid w:val="00E66FB6"/>
    <w:rsid w:val="00E806B1"/>
    <w:rsid w:val="00E93D6D"/>
    <w:rsid w:val="00E94538"/>
    <w:rsid w:val="00E95A5B"/>
    <w:rsid w:val="00EB2D05"/>
    <w:rsid w:val="00EB48A9"/>
    <w:rsid w:val="00EB5A2F"/>
    <w:rsid w:val="00EC451F"/>
    <w:rsid w:val="00EC4EEC"/>
    <w:rsid w:val="00ED0E57"/>
    <w:rsid w:val="00EF3623"/>
    <w:rsid w:val="00EF4754"/>
    <w:rsid w:val="00EF4A7B"/>
    <w:rsid w:val="00F059CF"/>
    <w:rsid w:val="00F07C71"/>
    <w:rsid w:val="00F1395C"/>
    <w:rsid w:val="00F24D80"/>
    <w:rsid w:val="00F25494"/>
    <w:rsid w:val="00F3210B"/>
    <w:rsid w:val="00F41C1C"/>
    <w:rsid w:val="00F53343"/>
    <w:rsid w:val="00F54680"/>
    <w:rsid w:val="00F646D7"/>
    <w:rsid w:val="00F666BA"/>
    <w:rsid w:val="00F678B8"/>
    <w:rsid w:val="00F67957"/>
    <w:rsid w:val="00F73D0D"/>
    <w:rsid w:val="00F953DB"/>
    <w:rsid w:val="00F96F99"/>
    <w:rsid w:val="00FB2130"/>
    <w:rsid w:val="00FB2C63"/>
    <w:rsid w:val="00FC3EF4"/>
    <w:rsid w:val="00FC5763"/>
    <w:rsid w:val="00FC7A29"/>
    <w:rsid w:val="00FD0430"/>
    <w:rsid w:val="00FD3674"/>
    <w:rsid w:val="00FD4984"/>
    <w:rsid w:val="00FE1D80"/>
    <w:rsid w:val="00FE2921"/>
    <w:rsid w:val="00FE45C0"/>
    <w:rsid w:val="00FE725B"/>
    <w:rsid w:val="030928DD"/>
    <w:rsid w:val="03B6CE87"/>
    <w:rsid w:val="086D4579"/>
    <w:rsid w:val="08C57CD2"/>
    <w:rsid w:val="08DDB306"/>
    <w:rsid w:val="0C1E3950"/>
    <w:rsid w:val="0E34798F"/>
    <w:rsid w:val="12B3EC91"/>
    <w:rsid w:val="1307EAB2"/>
    <w:rsid w:val="130BBC86"/>
    <w:rsid w:val="144FBCF2"/>
    <w:rsid w:val="1645B292"/>
    <w:rsid w:val="172F32B5"/>
    <w:rsid w:val="188FB77F"/>
    <w:rsid w:val="1B16CE6B"/>
    <w:rsid w:val="1DA28FEB"/>
    <w:rsid w:val="2017347A"/>
    <w:rsid w:val="230B0D3D"/>
    <w:rsid w:val="25F53BA3"/>
    <w:rsid w:val="27E57762"/>
    <w:rsid w:val="2EA7BDA5"/>
    <w:rsid w:val="34FDD6CC"/>
    <w:rsid w:val="36EBAB7B"/>
    <w:rsid w:val="384057AF"/>
    <w:rsid w:val="3AAED520"/>
    <w:rsid w:val="413CD73D"/>
    <w:rsid w:val="4455B766"/>
    <w:rsid w:val="45CC8061"/>
    <w:rsid w:val="45F187C7"/>
    <w:rsid w:val="48567B79"/>
    <w:rsid w:val="4AC4F8EA"/>
    <w:rsid w:val="57B8E5A9"/>
    <w:rsid w:val="58553D4E"/>
    <w:rsid w:val="5C7EDA9B"/>
    <w:rsid w:val="5D2C8045"/>
    <w:rsid w:val="610E83BF"/>
    <w:rsid w:val="6412A794"/>
    <w:rsid w:val="6486F9E5"/>
    <w:rsid w:val="6572CF52"/>
    <w:rsid w:val="66BA3A2E"/>
    <w:rsid w:val="67BEA080"/>
    <w:rsid w:val="69006D47"/>
    <w:rsid w:val="695A6B08"/>
    <w:rsid w:val="69DDD2FA"/>
    <w:rsid w:val="6AF63B69"/>
    <w:rsid w:val="6BB9CC57"/>
    <w:rsid w:val="6C78E36D"/>
    <w:rsid w:val="6E2DDC2B"/>
    <w:rsid w:val="6E2DE204"/>
    <w:rsid w:val="714F472B"/>
    <w:rsid w:val="72F30512"/>
    <w:rsid w:val="77167B41"/>
    <w:rsid w:val="7F1E9A8B"/>
    <w:rsid w:val="7FB2389F"/>
    <w:rsid w:val="7FB8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right" fillcolor="white">
      <v:fill color="white"/>
    </o:shapedefaults>
    <o:shapelayout v:ext="edit">
      <o:idmap v:ext="edit" data="1"/>
    </o:shapelayout>
  </w:shapeDefaults>
  <w:decimalSymbol w:val=","/>
  <w:listSeparator w:val=";"/>
  <w14:docId w14:val="3BF9325B"/>
  <w15:docId w15:val="{F5780B67-CB47-4E2A-A1EF-C0F11BF88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8C57CD2"/>
    <w:pPr>
      <w:spacing w:after="200" w:line="276" w:lineRule="auto"/>
    </w:pPr>
    <w:rPr>
      <w:rFonts w:eastAsia="Times New Roman"/>
      <w:color w:val="000000" w:themeColor="text1"/>
      <w:sz w:val="22"/>
      <w:szCs w:val="22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8C57CD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8C57CD2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8C57CD2"/>
    <w:pPr>
      <w:keepNext/>
      <w:spacing w:before="40" w:after="0"/>
      <w:outlineLvl w:val="2"/>
    </w:pPr>
    <w:rPr>
      <w:rFonts w:asciiTheme="majorHAnsi" w:eastAsiaTheme="majorEastAsia" w:hAnsiTheme="majorHAnsi" w:cstheme="majorBidi"/>
      <w:color w:val="243F6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8C57CD2"/>
    <w:pPr>
      <w:keepNext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8C57CD2"/>
    <w:pPr>
      <w:keepNext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8C57CD2"/>
    <w:pPr>
      <w:keepNext/>
      <w:spacing w:before="40" w:after="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8C57CD2"/>
    <w:pPr>
      <w:keepNext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8C57CD2"/>
    <w:pPr>
      <w:keepNext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8C57CD2"/>
    <w:pPr>
      <w:keepNext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1"/>
    <w:rsid w:val="08C57CD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sid w:val="08C57CD2"/>
    <w:rPr>
      <w:noProof w:val="0"/>
      <w:lang w:val="en-GB"/>
    </w:rPr>
  </w:style>
  <w:style w:type="paragraph" w:styleId="Fuzeile">
    <w:name w:val="footer"/>
    <w:basedOn w:val="Standard"/>
    <w:link w:val="FuzeileZchn"/>
    <w:uiPriority w:val="99"/>
    <w:rsid w:val="08C57CD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rsid w:val="08C57CD2"/>
    <w:rPr>
      <w:noProof w:val="0"/>
      <w:lang w:val="en-GB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uiPriority w:val="1"/>
    <w:qFormat/>
    <w:rsid w:val="08C57CD2"/>
    <w:pPr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uiPriority w:val="1"/>
    <w:qFormat/>
    <w:rsid w:val="08C57CD2"/>
    <w:pPr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uiPriority w:val="1"/>
    <w:qFormat/>
    <w:rsid w:val="08C57CD2"/>
    <w:pPr>
      <w:tabs>
        <w:tab w:val="right" w:pos="8789"/>
      </w:tabs>
      <w:spacing w:after="0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uiPriority w:val="1"/>
    <w:qFormat/>
    <w:rsid w:val="08C57CD2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uiPriority w:val="1"/>
    <w:qFormat/>
    <w:rsid w:val="08C57CD2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uiPriority w:val="1"/>
    <w:semiHidden/>
    <w:rsid w:val="08C57CD2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643EA6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8C57CD2"/>
    <w:rPr>
      <w:rFonts w:asciiTheme="majorHAnsi" w:eastAsiaTheme="majorEastAsia" w:hAnsiTheme="majorHAnsi" w:cstheme="majorBidi"/>
      <w:b/>
      <w:bCs/>
      <w:noProof w:val="0"/>
      <w:color w:val="000000" w:themeColor="text1"/>
      <w:sz w:val="32"/>
      <w:szCs w:val="32"/>
      <w:lang w:val="en-GB" w:eastAsia="en-US"/>
    </w:rPr>
  </w:style>
  <w:style w:type="paragraph" w:customStyle="1" w:styleId="Funotentext1">
    <w:name w:val="Fußnotentext1"/>
    <w:basedOn w:val="Standard"/>
    <w:next w:val="Funotentext"/>
    <w:link w:val="FunotentextZchn"/>
    <w:uiPriority w:val="99"/>
    <w:semiHidden/>
    <w:unhideWhenUsed/>
    <w:rsid w:val="08C57CD2"/>
    <w:pPr>
      <w:widowControl w:val="0"/>
      <w:spacing w:after="0"/>
    </w:pPr>
    <w:rPr>
      <w:color w:val="auto"/>
      <w:sz w:val="20"/>
      <w:szCs w:val="20"/>
      <w:lang w:eastAsia="de-DE"/>
    </w:rPr>
  </w:style>
  <w:style w:type="character" w:customStyle="1" w:styleId="FunotentextZchn">
    <w:name w:val="Fußnotentext Zchn"/>
    <w:link w:val="Funotentext1"/>
    <w:uiPriority w:val="99"/>
    <w:semiHidden/>
    <w:rsid w:val="08C57CD2"/>
    <w:rPr>
      <w:noProof w:val="0"/>
      <w:lang w:val="en-GB"/>
    </w:rPr>
  </w:style>
  <w:style w:type="character" w:styleId="Funotenzeichen">
    <w:name w:val="footnote reference"/>
    <w:uiPriority w:val="99"/>
    <w:unhideWhenUsed/>
    <w:rsid w:val="006122AB"/>
    <w:rPr>
      <w:vertAlign w:val="superscript"/>
    </w:rPr>
  </w:style>
  <w:style w:type="paragraph" w:styleId="Funotentext">
    <w:name w:val="footnote text"/>
    <w:basedOn w:val="Standard"/>
    <w:link w:val="FunotentextZchn1"/>
    <w:uiPriority w:val="1"/>
    <w:rsid w:val="08C57CD2"/>
    <w:rPr>
      <w:sz w:val="20"/>
      <w:szCs w:val="20"/>
    </w:rPr>
  </w:style>
  <w:style w:type="character" w:customStyle="1" w:styleId="FunotentextZchn1">
    <w:name w:val="Fußnotentext Zchn1"/>
    <w:basedOn w:val="Absatz-Standardschriftart"/>
    <w:link w:val="Funotentext"/>
    <w:uiPriority w:val="1"/>
    <w:rsid w:val="08C57CD2"/>
    <w:rPr>
      <w:rFonts w:ascii="Arial" w:eastAsia="Times New Roman" w:hAnsi="Arial" w:cs="Times New Roman"/>
      <w:noProof w:val="0"/>
      <w:color w:val="000000" w:themeColor="text1"/>
      <w:lang w:val="en-GB" w:eastAsia="en-US"/>
    </w:rPr>
  </w:style>
  <w:style w:type="paragraph" w:customStyle="1" w:styleId="Bittestrengvertraulich">
    <w:name w:val="Bitte streng vertraulich"/>
    <w:basedOn w:val="Standard"/>
    <w:link w:val="BittestrengvertraulichZchn"/>
    <w:uiPriority w:val="1"/>
    <w:qFormat/>
    <w:rsid w:val="08C57CD2"/>
    <w:rPr>
      <w:b/>
      <w:bCs/>
      <w:color w:val="A6A6A6" w:themeColor="background1" w:themeShade="A6"/>
      <w:sz w:val="16"/>
      <w:szCs w:val="16"/>
    </w:rPr>
  </w:style>
  <w:style w:type="character" w:customStyle="1" w:styleId="BittestrengvertraulichZchn">
    <w:name w:val="Bitte streng vertraulich Zchn"/>
    <w:link w:val="Bittestrengvertraulich"/>
    <w:uiPriority w:val="1"/>
    <w:rsid w:val="08C57CD2"/>
    <w:rPr>
      <w:rFonts w:eastAsia="Times New Roman"/>
      <w:b/>
      <w:bCs/>
      <w:noProof w:val="0"/>
      <w:color w:val="A6A6A6" w:themeColor="background1" w:themeShade="A6"/>
      <w:sz w:val="16"/>
      <w:szCs w:val="16"/>
      <w:lang w:val="en-GB" w:eastAsia="en-US"/>
    </w:rPr>
  </w:style>
  <w:style w:type="paragraph" w:customStyle="1" w:styleId="Default">
    <w:name w:val="Default"/>
    <w:rsid w:val="006122AB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character" w:styleId="Fett">
    <w:name w:val="Strong"/>
    <w:uiPriority w:val="22"/>
    <w:qFormat/>
    <w:locked/>
    <w:rsid w:val="006122AB"/>
    <w:rPr>
      <w:b/>
      <w:bCs/>
    </w:rPr>
  </w:style>
  <w:style w:type="paragraph" w:styleId="StandardWeb">
    <w:name w:val="Normal (Web)"/>
    <w:basedOn w:val="Standard"/>
    <w:uiPriority w:val="99"/>
    <w:unhideWhenUsed/>
    <w:rsid w:val="08C57CD2"/>
    <w:pPr>
      <w:spacing w:beforeAutospacing="1" w:afterAutospacing="1"/>
    </w:pPr>
    <w:rPr>
      <w:rFonts w:ascii="Times New Roman" w:hAnsi="Times New Roman"/>
      <w:color w:val="auto"/>
      <w:sz w:val="24"/>
      <w:szCs w:val="24"/>
      <w:lang w:eastAsia="de-DE"/>
    </w:rPr>
  </w:style>
  <w:style w:type="character" w:styleId="Kommentarzeichen">
    <w:name w:val="annotation reference"/>
    <w:basedOn w:val="Absatz-Standardschriftart"/>
    <w:rsid w:val="006122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1"/>
    <w:rsid w:val="08C57CD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1"/>
    <w:rsid w:val="08C57CD2"/>
    <w:rPr>
      <w:rFonts w:ascii="Arial" w:eastAsia="Times New Roman" w:hAnsi="Arial" w:cs="Times New Roman"/>
      <w:noProof w:val="0"/>
      <w:color w:val="000000" w:themeColor="text1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1"/>
    <w:rsid w:val="08C57CD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1"/>
    <w:rsid w:val="08C57CD2"/>
    <w:rPr>
      <w:rFonts w:ascii="Arial" w:eastAsia="Times New Roman" w:hAnsi="Arial" w:cs="Times New Roman"/>
      <w:b/>
      <w:bCs/>
      <w:noProof w:val="0"/>
      <w:color w:val="000000" w:themeColor="text1"/>
      <w:lang w:val="en-GB" w:eastAsia="en-US"/>
    </w:rPr>
  </w:style>
  <w:style w:type="paragraph" w:styleId="Listenabsatz">
    <w:name w:val="List Paragraph"/>
    <w:basedOn w:val="Standard"/>
    <w:uiPriority w:val="34"/>
    <w:qFormat/>
    <w:rsid w:val="08C57CD2"/>
    <w:pPr>
      <w:ind w:left="720"/>
      <w:contextualSpacing/>
    </w:pPr>
  </w:style>
  <w:style w:type="table" w:styleId="Tabellenraster">
    <w:name w:val="Table Grid"/>
    <w:basedOn w:val="NormaleTabelle"/>
    <w:uiPriority w:val="59"/>
    <w:locked/>
    <w:rsid w:val="00250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8C57CD2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8C57CD2"/>
    <w:rPr>
      <w:rFonts w:eastAsiaTheme="minorEastAsia"/>
      <w:color w:val="5A5A5A"/>
    </w:rPr>
  </w:style>
  <w:style w:type="paragraph" w:styleId="Zitat">
    <w:name w:val="Quote"/>
    <w:basedOn w:val="Standard"/>
    <w:next w:val="Standard"/>
    <w:link w:val="ZitatZchn"/>
    <w:uiPriority w:val="29"/>
    <w:qFormat/>
    <w:rsid w:val="08C57CD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8C57CD2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8C57CD2"/>
    <w:rPr>
      <w:rFonts w:asciiTheme="majorHAnsi" w:eastAsiaTheme="majorEastAsia" w:hAnsiTheme="majorHAnsi" w:cstheme="majorBidi"/>
      <w:noProof w:val="0"/>
      <w:color w:val="365F91" w:themeColor="accent1" w:themeShade="BF"/>
      <w:sz w:val="26"/>
      <w:szCs w:val="26"/>
      <w:lang w:val="en-GB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8C57CD2"/>
    <w:rPr>
      <w:rFonts w:asciiTheme="majorHAnsi" w:eastAsiaTheme="majorEastAsia" w:hAnsiTheme="majorHAnsi" w:cstheme="majorBidi"/>
      <w:noProof w:val="0"/>
      <w:color w:val="243F60"/>
      <w:sz w:val="24"/>
      <w:szCs w:val="24"/>
      <w:lang w:val="en-GB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8C57CD2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8C57CD2"/>
    <w:rPr>
      <w:rFonts w:asciiTheme="majorHAnsi" w:eastAsiaTheme="majorEastAsia" w:hAnsiTheme="majorHAnsi" w:cstheme="majorBidi"/>
      <w:noProof w:val="0"/>
      <w:color w:val="365F91" w:themeColor="accent1" w:themeShade="BF"/>
      <w:lang w:val="en-GB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8C57CD2"/>
    <w:rPr>
      <w:rFonts w:asciiTheme="majorHAnsi" w:eastAsiaTheme="majorEastAsia" w:hAnsiTheme="majorHAnsi" w:cstheme="majorBidi"/>
      <w:noProof w:val="0"/>
      <w:color w:val="243F60"/>
      <w:lang w:val="en-GB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8C57CD2"/>
    <w:rPr>
      <w:rFonts w:asciiTheme="majorHAnsi" w:eastAsiaTheme="majorEastAsia" w:hAnsiTheme="majorHAnsi" w:cstheme="majorBidi"/>
      <w:i/>
      <w:iCs/>
      <w:noProof w:val="0"/>
      <w:color w:val="243F60"/>
      <w:lang w:val="en-GB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8C57CD2"/>
    <w:rPr>
      <w:rFonts w:asciiTheme="majorHAnsi" w:eastAsiaTheme="majorEastAsia" w:hAnsiTheme="majorHAnsi" w:cstheme="majorBidi"/>
      <w:noProof w:val="0"/>
      <w:color w:val="272727"/>
      <w:sz w:val="21"/>
      <w:szCs w:val="21"/>
      <w:lang w:val="en-GB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8C57CD2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8C57CD2"/>
    <w:rPr>
      <w:rFonts w:asciiTheme="majorHAnsi" w:eastAsiaTheme="majorEastAsia" w:hAnsiTheme="majorHAnsi" w:cstheme="majorBidi"/>
      <w:noProof w:val="0"/>
      <w:sz w:val="56"/>
      <w:szCs w:val="56"/>
      <w:lang w:val="en-GB"/>
    </w:rPr>
  </w:style>
  <w:style w:type="character" w:customStyle="1" w:styleId="UntertitelZchn">
    <w:name w:val="Untertitel Zchn"/>
    <w:basedOn w:val="Absatz-Standardschriftart"/>
    <w:link w:val="Untertitel"/>
    <w:uiPriority w:val="11"/>
    <w:rsid w:val="08C57CD2"/>
    <w:rPr>
      <w:rFonts w:ascii="Arial" w:eastAsiaTheme="minorEastAsia" w:hAnsi="Arial" w:cs="Times New Roman"/>
      <w:noProof w:val="0"/>
      <w:color w:val="5A5A5A"/>
      <w:lang w:val="en-GB"/>
    </w:rPr>
  </w:style>
  <w:style w:type="character" w:customStyle="1" w:styleId="ZitatZchn">
    <w:name w:val="Zitat Zchn"/>
    <w:basedOn w:val="Absatz-Standardschriftart"/>
    <w:link w:val="Zitat"/>
    <w:uiPriority w:val="29"/>
    <w:rsid w:val="08C57CD2"/>
    <w:rPr>
      <w:i/>
      <w:iCs/>
      <w:noProof w:val="0"/>
      <w:color w:val="404040" w:themeColor="text1" w:themeTint="BF"/>
      <w:lang w:val="en-GB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8C57CD2"/>
    <w:rPr>
      <w:i/>
      <w:iCs/>
      <w:noProof w:val="0"/>
      <w:color w:val="4F81BD" w:themeColor="accent1"/>
      <w:lang w:val="en-GB"/>
    </w:rPr>
  </w:style>
  <w:style w:type="paragraph" w:styleId="Verzeichnis1">
    <w:name w:val="toc 1"/>
    <w:basedOn w:val="Standard"/>
    <w:next w:val="Standard"/>
    <w:uiPriority w:val="39"/>
    <w:unhideWhenUsed/>
    <w:rsid w:val="08C57CD2"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rsid w:val="08C57CD2"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rsid w:val="08C57CD2"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rsid w:val="08C57CD2"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rsid w:val="08C57CD2"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rsid w:val="08C57CD2"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rsid w:val="08C57CD2"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rsid w:val="08C57CD2"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rsid w:val="08C57CD2"/>
    <w:pPr>
      <w:spacing w:after="100"/>
      <w:ind w:left="176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8C57CD2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8C57CD2"/>
    <w:rPr>
      <w:noProof w:val="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7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mmunity.eelisa.eu/about/eelisa-credential/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mmunity.eelisa.eu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stix\AppData\Local\Temp\ZUV-NEU-2011-X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16" ma:contentTypeDescription="Crear nuevo documento." ma:contentTypeScope="" ma:versionID="e8757759553cf8aab4c941017eb00f33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bac1c3f397931c9f5d76e0e6439dab49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3FA1C-187C-4161-8EA5-ACE9991AF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06628E-8182-4853-8A77-2E91AB9503FA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customXml/itemProps3.xml><?xml version="1.0" encoding="utf-8"?>
<ds:datastoreItem xmlns:ds="http://schemas.openxmlformats.org/officeDocument/2006/customXml" ds:itemID="{6C895166-ADC8-4101-AD3B-490786E7C9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2052BC-4537-422A-8134-325F7DAD5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ZUV-NEU-2011-X.dot</Template>
  <TotalTime>0</TotalTime>
  <Pages>3</Pages>
  <Words>506</Words>
  <Characters>3190</Characters>
  <Application>Microsoft Office Word</Application>
  <DocSecurity>0</DocSecurity>
  <Lines>26</Lines>
  <Paragraphs>7</Paragraphs>
  <ScaleCrop>false</ScaleCrop>
  <Company>FAU</Company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hrstix</dc:creator>
  <cp:lastModifiedBy>Klima, Tobias</cp:lastModifiedBy>
  <cp:revision>5</cp:revision>
  <cp:lastPrinted>2022-05-30T19:52:00Z</cp:lastPrinted>
  <dcterms:created xsi:type="dcterms:W3CDTF">2022-06-09T13:39:00Z</dcterms:created>
  <dcterms:modified xsi:type="dcterms:W3CDTF">2022-07-11T15:05:00Z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